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2/20/02, see 193F—Chapter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6/10/26, see Real Estate Appraiser Examining Board[193F] Ch 2]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definitions apply to the rules of the real estate appraiser examining board: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“Appraisal Foundation”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“Appraisal subcommittee”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subcommittee of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“AQB”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Appraiser Qualifications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“AQB Criteria”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“the Criteria”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Real Property Appraiser Qualification Criteria and Interpretations of the Criteria, effective as of January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Standards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“Associate real property appraiser”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“Certified appraiser”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 who has been certified in one of the following two classifications: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residential real property appraiser classification is qualified to appraise one to four residential units without regard to value or complexity.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general real property appraiser classification is qualified to appraise all types of real property.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543D.2(9)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“FFIEC”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“FIRREA”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Financial Institutions Reform Recovery and Enforcement Act of 1989.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“USPAP”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Uniform Standards of Professional Appraisal Practice published by the Appraisal Foundation, effective as of January 1, 2024.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0079D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2/18/26, effective 3/25/26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8/1/91, Notice 5/29/91—published 8/21/91, effective 9/25/91]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12/12/95, Notice 10/25/95—published 1/3/96, effective 2/7/96]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2/1/02, Notice 11/28/01—published 2/20/02, effective 3/27/02]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11/2/07, Notice 8/29/07—published 11/21/07, effective 12/26/07]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9865B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9716B, IAB 9/7/11)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11/30/11, effective 1/4/12]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2808C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2710C, IAB 9/14/16)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11/9/16, effective 1/1/17]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7838C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7258C,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0079D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9538C, IAB 9/17/25)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2/18/26, effective 3/25/26]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6/10/26]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3D.2.pdf" Type="http://schemas.openxmlformats.org/officeDocument/2006/relationships/hyperlink" Id="rId5"/>
    <Relationship TargetMode="External" Target="https://www.legis.iowa.gov/docs/ico/chapter/543D.2.pdf" Type="http://schemas.openxmlformats.org/officeDocument/2006/relationships/hyperlink" Id="rId6"/>
    <Relationship TargetMode="External" Target="https://www.legis.iowa.gov/docs/ico/chapter/543D.2.pdf" Type="http://schemas.openxmlformats.org/officeDocument/2006/relationships/hyperlink" Id="rId7"/>
    <Relationship TargetMode="External" Target="https://www.legis.iowa.gov/docs/ico/chapter/543D.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