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TIME-SHARE FILING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9/4/02, see 193E—2.8(557A)]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6/10/26, see Real Estate Commission[193E] Ch 20]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481—2020.1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(557A)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Time-share interval filing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initial filing made pursuant to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557A.11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557A.12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accompanied by a basic filing fee of $100 plus $25 for every 100 time-share intervals or fraction thereof included in the offering.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2020.1(1)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registration fee is paid with the filing of an application for registration consolidating additional time-share intervals with a prior registration and a fee of $50 plus an additional fee of $25 for every 100 time-share intervals or fraction thereof included in the offering.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2020.1(2)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fee is not charged for amendments to the property report as a result of amendments to the initial filing, unless the commission determines the amendments are made for the purpose of avoiding the payment of a fee, in which event the amendment may be treated as an application for registration consolidating additional time-share intervals with a prior registration.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8/9/02, Notice 6/26/02—published 9/4/02, effective 10/9/02]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7782C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7461C, IAB 1/10/24)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4/17/24, effective 5/22/24]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6/10/26]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57A.11.pdf" Type="http://schemas.openxmlformats.org/officeDocument/2006/relationships/hyperlink" Id="rId5"/>
    <Relationship TargetMode="External" Target="https://www.legis.iowa.gov/docs/ico/chapter/557A.12.pdf" Type="http://schemas.openxmlformats.org/officeDocument/2006/relationships/hyperlink" Id="rId6"/>
    <Relationship TargetMode="External" Target="https://www.legis.iowa.gov/docs/ico/chapter/557A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