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CARD GAME TOURNAMENTS BY VETERANS ORGANIZATIONS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2/25/31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definitions found in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for the purposes of this chapter, the following definitions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“Card game tournament”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“tournament”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series of card games held by a licensee during a consecutive period of time of not more than 24 hours and not held as part of a monthly game night licensed pursuant to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“Licensee”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qualified organization representing veterans that has been issued a license pursuant to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 rules in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this chapter.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481—106.2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Licensing.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Application and license requirements are found in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481—106.3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Card game tournament.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the requirements found in Iowa Code section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licensees conducting tournaments must post or distribute tournament rules to all participants before the tournament begins, including the following information: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Participation fees;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Prize(s);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other tournament rules.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481—106.4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licensee shall comply with the recordkeeping requirements found in Iowa Code sections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99B.27(3)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These rules are intended to implement Iowa Code sections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6/27/07—published 7/18/07, effective 7/1/07]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8/22/07, Notice 7/18/07—published 9/12/07, effective 10/17/07]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3523C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3407C, IAB 10/25/17)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12/20/17, effective 1/24/18]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4016C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3921C, IAB 8/1/18)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9/26/18, effective 10/31/18]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0018D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9755C, IAB 11/26/25)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1/21/26, effective 2/25/26]</w:t>
      </w:r>
    </w:p>
    <w:sectPr>
      <w:footerReference r:id="rId1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99B.pdf" Type="http://schemas.openxmlformats.org/officeDocument/2006/relationships/hyperlink" Id="rId5"/>
    <Relationship TargetMode="External" Target="https://www.legis.iowa.gov/docs/ico/chapter/99B.27.pdf" Type="http://schemas.openxmlformats.org/officeDocument/2006/relationships/hyperlink" Id="rId6"/>
    <Relationship TargetMode="External" Target="https://www.legis.iowa.gov/docs/ico/chapter/99B.12.pdf" Type="http://schemas.openxmlformats.org/officeDocument/2006/relationships/hyperlink" Id="rId7"/>
    <Relationship TargetMode="External" Target="https://www.legis.iowa.gov/docs/iac/chapter/481.100.pdf" Type="http://schemas.openxmlformats.org/officeDocument/2006/relationships/hyperlink" Id="rId8"/>
    <Relationship TargetMode="External" Target="https://www.legis.iowa.gov/docs/ico/chapter/99B.27.pdf" Type="http://schemas.openxmlformats.org/officeDocument/2006/relationships/hyperlink" Id="rId9"/>
    <Relationship TargetMode="External" Target="https://www.legis.iowa.gov/docs/iac/chapter/481.100.pdf" Type="http://schemas.openxmlformats.org/officeDocument/2006/relationships/hyperlink" Id="rId10"/>
    <Relationship TargetMode="External" Target="https://www.legis.iowa.gov/docs/ico/chapter/99B.27.pdf" Type="http://schemas.openxmlformats.org/officeDocument/2006/relationships/hyperlink" Id="rId11"/>
    <Relationship TargetMode="External" Target="https://www.legis.iowa.gov/docs/ico/chapter/99B.16.pdf" Type="http://schemas.openxmlformats.org/officeDocument/2006/relationships/hyperlink" Id="rId12"/>
    <Relationship TargetMode="External" Target="https://www.legis.iowa.gov/docs/ico/chapter/99B.27.pdf" Type="http://schemas.openxmlformats.org/officeDocument/2006/relationships/hyperlink" Id="rId13"/>
    <Relationship TargetMode="External" Target="https://www.legis.iowa.gov/docs/iac/chapter/481.100.pdf" Type="http://schemas.openxmlformats.org/officeDocument/2006/relationships/hyperlink" Id="rId14"/>
    <Relationship TargetMode="External" Target="https://www.legis.iowa.gov/docs/ico/chapter/99B.2.pdf" Type="http://schemas.openxmlformats.org/officeDocument/2006/relationships/hyperlink" Id="rId15"/>
    <Relationship TargetMode="External" Target="https://www.legis.iowa.gov/docs/ico/chapter/99B.27.pdf" Type="http://schemas.openxmlformats.org/officeDocument/2006/relationships/hyperlink" Id="rId16"/>
    <Relationship Target="footer.xml" Type="http://schemas.openxmlformats.org/officeDocument/2006/relationships/footer" Id="rId1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