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AMUSEMENT CONCESSIONS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[Prior to 12/17/86, Revenue Department[730], Ch 92]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[Prior to 11/18/87, Racing and Gaming Division[195]]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[Prior to 6/14/89, Racing and Gaming Division[490], Ch 21]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2/25/31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License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No games shall be conducted until an application is approved and a license is issued in accordance with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100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101.1(1)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gambling license is required for each amusement concession game, with the name and description of the game attached to the application.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101.1(2)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person conducting an amusement concession, for the purposes of licensure, is the owner of the amusement concession.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0015D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1/21/26, effective 2/25/26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481—101.2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Prizes.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prizes shall be merchandise.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0015D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1/21/26, effective 2/25/26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99B.31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12/10/76, Notice 10/6/76—published 12/29/76, effective 2/2/77]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8/28/81, Notice 7/22/81—published 9/16/81, effective 10/21/81]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10/22/82, Notice 9/15/82—published 11/10/82, effective 12/15/82]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8/24/84, Notice 7/18/84—published 9/12/84, effective 10/17/84]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1/25/85, Notice 12/19/84—published 2/13/85, effective 3/20/85]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9/20/85, Notice 7/17/85—published 10/9/85, effective 11/13/85]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11/14/86—published 12/17/86, effective 11/14/86]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4/24/87, Notice 3/11/87—published 5/20/87, effective 6/24/87]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10/23/87, Notice 9/9/87—published 11/18/87, effective 12/23/87]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5/26/89—published 6/14/89, effective 7/1/89]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8/15/90, Notice 4/18/90—published 9/5/90, effective 10/10/90]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7/19/95—published 8/16/95, effective 7/19/95]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4732C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4590C, IAB 8/14/19)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10/23/19, effective 11/27/19]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0015D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9758C, IAB 11/26/25)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1/21/26, effective 2/25/26]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481.100.pdf" Type="http://schemas.openxmlformats.org/officeDocument/2006/relationships/hyperlink" Id="rId5"/>
    <Relationship TargetMode="External" Target="https://www.legis.iowa.gov/docs/ico/chapter/99B.31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