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INTERIOR DESIGN EXAMINING BOARD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6/24/26, see Interior Design Examining Board[193G] Ch 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4/23/30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the following definitions of words and terms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“CIDQ”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Council for Interior Design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interior designer”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 board is to administer and enforce the provisions of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has promulgated these rules to clarify the board’s intent and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primary mission of the board is to protect the public interest. All board rules are construed as fostering the guiding policies and principles described in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and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elects annually from its members a chairperson and a vice-chairperson. A quorum of the board is four members, and all final motions and actions must receive a majority vote. The board enforces the provisions of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maintains a roster of all registered interior designers in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chairperson, when present, presides at the meetings, appoints committees, and exercises all duties and powers of the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Vice 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vice chairperson, in the absence or incapacity of the chairperson, exercises the duties and powers of the chairperson.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first meeting scheduled after April 30 is the annual meeting. The chairperson and vice chairperson are elected at the annual meeting. The chairperson and vice chairperson serve one-year terms. The newly elected officers assume the duties of their respective offices at the conclusion of the meeting at which they are elected.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annual meeting and any subsequent meetings, the time and place of which may be fixed by vote of the board, a meeting may be called by the chairperson of the board or by joint call of a majority of its members.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chairperson may appoint administrative committees of members of the board for the purpose of making recommendations on matters specified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who wish to seek waivers from board rules should consult the uniform rules for the department at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9/21/06, Notice 8/16/06—published 10/11/06, effective 11/15/06]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3024C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2797C, IAB 11/9/16)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4/12/17, effective 5/17/17]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5568C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5360C, IAB 12/30/20)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4/21/21, effective 5/26/21]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9023C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8547C,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3/19/25, effective 4/23/25]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6/24/26]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8/5/26]</w:t>
      </w:r>
    </w:p>
    <w:sectPr>
      <w:footerReference r:id="rId2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4C.1.pdf" Type="http://schemas.openxmlformats.org/officeDocument/2006/relationships/hyperlink" Id="rId5"/>
    <Relationship TargetMode="External" Target="https://www.legis.iowa.gov/docs/ico/chapter/544C.1.pdf" Type="http://schemas.openxmlformats.org/officeDocument/2006/relationships/hyperlink" Id="rId6"/>
    <Relationship TargetMode="External" Target="https://www.legis.iowa.gov/docs/ico/chapter/544C.1.pdf" Type="http://schemas.openxmlformats.org/officeDocument/2006/relationships/hyperlink" Id="rId7"/>
    <Relationship TargetMode="External" Target="https://www.legis.iowa.gov/docs/ico/chapter/544C.1.pdf" Type="http://schemas.openxmlformats.org/officeDocument/2006/relationships/hyperlink" Id="rId8"/>
    <Relationship TargetMode="External" Target="https://www.legis.iowa.gov/docs/ico/chapter/544C.pdf" Type="http://schemas.openxmlformats.org/officeDocument/2006/relationships/hyperlink" Id="rId9"/>
    <Relationship TargetMode="External" Target="https://www.legis.iowa.gov/docs/ico/chapter/544C.pdf" Type="http://schemas.openxmlformats.org/officeDocument/2006/relationships/hyperlink" Id="rId10"/>
    <Relationship TargetMode="External" Target="https://www.legis.iowa.gov/docs/ico/chapter/544C.pdf" Type="http://schemas.openxmlformats.org/officeDocument/2006/relationships/hyperlink" Id="rId11"/>
    <Relationship TargetMode="External" Target="https://www.legis.iowa.gov/docs/ico/chapter/21.4.pdf" Type="http://schemas.openxmlformats.org/officeDocument/2006/relationships/hyperlink" Id="rId12"/>
    <Relationship TargetMode="External" Target="https://www.legis.iowa.gov/docs/iac/chapter/7.2504.pdf" Type="http://schemas.openxmlformats.org/officeDocument/2006/relationships/hyperlink" Id="rId13"/>
    <Relationship TargetMode="External" Target="https://www.legis.iowa.gov/docs/ico/chapter/17A.pdf" Type="http://schemas.openxmlformats.org/officeDocument/2006/relationships/hyperlink" Id="rId14"/>
    <Relationship TargetMode="External" Target="https://www.legis.iowa.gov/docs/ico/chapter/21.pdf" Type="http://schemas.openxmlformats.org/officeDocument/2006/relationships/hyperlink" Id="rId15"/>
    <Relationship TargetMode="External" Target="https://www.legis.iowa.gov/docs/ico/chapter/22.pdf" Type="http://schemas.openxmlformats.org/officeDocument/2006/relationships/hyperlink" Id="rId16"/>
    <Relationship TargetMode="External" Target="https://www.legis.iowa.gov/docs/ico/chapter/252J.pdf" Type="http://schemas.openxmlformats.org/officeDocument/2006/relationships/hyperlink" Id="rId17"/>
    <Relationship TargetMode="External" Target="https://www.legis.iowa.gov/docs/ico/chapter/261.pdf" Type="http://schemas.openxmlformats.org/officeDocument/2006/relationships/hyperlink" Id="rId18"/>
    <Relationship TargetMode="External" Target="https://www.legis.iowa.gov/docs/ico/chapter/272C.pdf" Type="http://schemas.openxmlformats.org/officeDocument/2006/relationships/hyperlink" Id="rId19"/>
    <Relationship TargetMode="External" Target="https://www.legis.iowa.gov/docs/ico/chapter/544C.pdf" Type="http://schemas.openxmlformats.org/officeDocument/2006/relationships/hyperlink" Id="rId20"/>
    <Relationship Target="footer.xml" Type="http://schemas.openxmlformats.org/officeDocument/2006/relationships/footer" Id="rId2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