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COLLECTION SERVICES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441—97.1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used in this chapter will follow those terms defined in rule </w:t>
      </w:r>
      <w:hyperlink r:id="rId5">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 with the exception or addition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“Collection services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public agency designated to receive, record, monitor, and disburse support payments as defined in Iowa Code section </w:t>
      </w:r>
      <w:hyperlink r:id="rId6">
        <w:r>
          <w:rPr>
            <w:rStyle w:val="Hyperlink"/>
            <w:rFonts w:ascii="Times New Roman" w:hAnsi="Times New Roman"/>
            <w:b w:val="false"/>
            <w:i w:val="false"/>
            <w:color w:val="000000"/>
            <w:sz w:val="22"/>
          </w:rPr>
          <w:t>598.1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in accordance with Iowa Code sections </w:t>
      </w:r>
      <w:hyperlink r:id="rId9">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“Correlated non-IV-D case”</w:t>
      </w:r>
      <w:r>
        <w:rPr>
          <w:rFonts w:ascii="Times New Roman" w:hAnsi="Times New Roman"/>
          <w:b w:val="false"/>
          <w:i w:val="false"/>
          <w:color w:val="000000"/>
          <w:sz w:val="22"/>
        </w:rPr>
        <w:t> </w:t>
      </w:r>
      <w:r>
        <w:rPr>
          <w:rFonts w:ascii="Times New Roman" w:hAnsi="Times New Roman"/>
          <w:b w:val="false"/>
          <w:i w:val="false"/>
          <w:color w:val="000000"/>
          <w:sz w:val="22"/>
        </w:rPr>
        <w:t>means a non-IV-D case where income withholding information must be maintained by child support services in order to properly process an income withholding payment because the obligor has both a non-IV-D and a current or former IV-D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funds transmission”</w:t>
      </w:r>
      <w:r>
        <w:rPr>
          <w:rFonts w:ascii="Times New Roman" w:hAnsi="Times New Roman"/>
          <w:b w:val="false"/>
          <w:i w:val="false"/>
          <w:color w:val="000000"/>
          <w:sz w:val="22"/>
        </w:rPr>
        <w:t> </w:t>
      </w:r>
      <w:r>
        <w:rPr>
          <w:rFonts w:ascii="Times New Roman" w:hAnsi="Times New Roman"/>
          <w:b w:val="false"/>
          <w:i w:val="false"/>
          <w:color w:val="000000"/>
          <w:sz w:val="22"/>
        </w:rPr>
        <w:t>means, for purposes of this chapter, the use of a NACHA-approved child support format for the electronic transmission of funds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252G.1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“Former IV-D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case that previously received services from child support services under rule </w:t>
      </w:r>
      <w:hyperlink r:id="rId12">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but currently receives only payment processing services from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“Insufficient funds payment”</w:t>
      </w:r>
      <w:r>
        <w:rPr>
          <w:rFonts w:ascii="Times New Roman" w:hAnsi="Times New Roman"/>
          <w:b w:val="false"/>
          <w:i w:val="false"/>
          <w:color w:val="000000"/>
          <w:sz w:val="22"/>
        </w:rPr>
        <w:t> </w:t>
      </w:r>
      <w:r>
        <w:rPr>
          <w:rFonts w:ascii="Times New Roman" w:hAnsi="Times New Roman"/>
          <w:b w:val="false"/>
          <w:i w:val="false"/>
          <w:color w:val="000000"/>
          <w:sz w:val="22"/>
        </w:rPr>
        <w:t>means a support payment by check or other financial instrument that is dishonored, not paid, or the funding of the payment is determined to be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“IV-D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case that receives services from child support services under rule </w:t>
      </w:r>
      <w:hyperlink r:id="rId13">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including payment processing services from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“NACHA-approved child support format”</w:t>
      </w:r>
      <w:r>
        <w:rPr>
          <w:rFonts w:ascii="Times New Roman" w:hAnsi="Times New Roman"/>
          <w:b w:val="false"/>
          <w:i w:val="false"/>
          <w:color w:val="000000"/>
          <w:sz w:val="22"/>
        </w:rPr>
        <w:t> </w:t>
      </w:r>
      <w:r>
        <w:rPr>
          <w:rFonts w:ascii="Times New Roman" w:hAnsi="Times New Roman"/>
          <w:b w:val="false"/>
          <w:i w:val="false"/>
          <w:color w:val="000000"/>
          <w:sz w:val="22"/>
        </w:rPr>
        <w:t>means a child support payment transmission format approved by the National Automated Clearing House Association (NACHA).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“Non-IV-D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support order that never received services from child support services under rule </w:t>
      </w:r>
      <w:hyperlink r:id="rId14">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but that receives payment processing services from the collection services center for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“Obligee”</w:t>
      </w:r>
      <w:r>
        <w:rPr>
          <w:rFonts w:ascii="Times New Roman" w:hAnsi="Times New Roman"/>
          <w:b w:val="false"/>
          <w:i w:val="false"/>
          <w:color w:val="000000"/>
          <w:sz w:val="22"/>
        </w:rPr>
        <w:t> </w:t>
      </w:r>
      <w:r>
        <w:rPr>
          <w:rFonts w:ascii="Times New Roman" w:hAnsi="Times New Roman"/>
          <w:b w:val="false"/>
          <w:i w:val="false"/>
          <w:color w:val="000000"/>
          <w:sz w:val="22"/>
        </w:rPr>
        <w:t>means the guardian, custodial parent, person, or entity entitled to receive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“Obligor”</w:t>
      </w:r>
      <w:r>
        <w:rPr>
          <w:rFonts w:ascii="Times New Roman" w:hAnsi="Times New Roman"/>
          <w:b w:val="false"/>
          <w:i w:val="false"/>
          <w:color w:val="000000"/>
          <w:sz w:val="22"/>
        </w:rPr>
        <w:t> </w:t>
      </w:r>
      <w:r>
        <w:rPr>
          <w:rFonts w:ascii="Times New Roman" w:hAnsi="Times New Roman"/>
          <w:b w:val="false"/>
          <w:i w:val="false"/>
          <w:color w:val="000000"/>
          <w:sz w:val="22"/>
        </w:rPr>
        <w:t>means a parent, relative, or any other person declared to be legally liable for the support of a child or the custodial parent or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“Payor of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payment”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“support” or “support payments” as defined in Iowa Code section </w:t>
      </w:r>
      <w:hyperlink r:id="rId16">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“Website”</w:t>
      </w:r>
      <w:r>
        <w:rPr>
          <w:rFonts w:ascii="Times New Roman" w:hAnsi="Times New Roman"/>
          <w:b w:val="false"/>
          <w:i w:val="false"/>
          <w:color w:val="000000"/>
          <w:sz w:val="22"/>
        </w:rPr>
        <w:t> </w:t>
      </w:r>
      <w:r>
        <w:rPr>
          <w:rFonts w:ascii="Times New Roman" w:hAnsi="Times New Roman"/>
          <w:b w:val="false"/>
          <w:i w:val="false"/>
          <w:color w:val="000000"/>
          <w:sz w:val="22"/>
        </w:rPr>
        <w:t>means the website operated by the department for the purpose of allowing a payor of income to make a support payment through electronic transmission to the collection services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441—97.2</w:t>
      </w:r>
      <w:r>
        <w:rPr>
          <w:rFonts w:ascii="Times New Roman" w:hAnsi="Times New Roman"/>
          <w:b/>
          <w:i w:val="false"/>
          <w:color w:val="000000"/>
          <w:sz w:val="22"/>
        </w:rPr>
        <w:t xml:space="preserve">(252B) </w:t>
      </w:r>
      <w:r>
        <w:rPr>
          <w:rFonts w:ascii="Times New Roman" w:hAnsi="Times New Roman"/>
          <w:b/>
          <w:i w:val="false"/>
          <w:color w:val="000000"/>
          <w:sz w:val="22"/>
        </w:rPr>
        <w:t xml:space="preserve">Transfer of records and payments. </w:t>
      </w:r>
      <w:r>
        <w:rPr>
          <w:rFonts w:ascii="Times New Roman" w:hAnsi="Times New Roman"/>
          <w:b w:val="false"/>
          <w:i w:val="false"/>
          <w:color w:val="000000"/>
          <w:sz w:val="22"/>
        </w:rPr>
        <w:t xml:space="preserve">For non-IV-D cases, the clerk of court shall provide core case information to child support services upon the filing of a new income withholding order or upon the request of child support services. “Core case information” means information listed in paragraphs </w:t>
      </w:r>
      <w:r>
        <w:rPr>
          <w:rFonts w:ascii="Times New Roman" w:hAnsi="Times New Roman"/>
          <w:b w:val="false"/>
          <w:i w:val="false"/>
          <w:color w:val="000000"/>
          <w:sz w:val="22"/>
        </w:rPr>
        <w:t>97.2(1)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97.2(2)</w:t>
      </w:r>
      <w:r>
        <w:rPr>
          <w:rFonts w:ascii="Times New Roman" w:hAnsi="Times New Roman"/>
          <w:b w:val="false"/>
          <w:i w:val="false"/>
          <w:color w:val="000000"/>
          <w:sz w:val="22"/>
        </w:rPr>
        <w:t>. For IV-D and correlated non-IV-D cases, the clerk of court shall provide detailed case information to child support services upon request. After the establishment of a case, child support services will send notices of transfer to obligors and obligees based upon case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non-IV-D and correlated non-IV-D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non-IV-D cases, child support services will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correlated non-IV-D cases, child support services will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must provide case information to child support services on a regular basis when an income withholding order is filed with a clerk of court or when child support services requests the information in order to process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automatically create cases for payment processing based upon the information received from the clerks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IV-D cases. </w:t>
      </w:r>
      <w:r>
        <w:rPr>
          <w:rFonts w:ascii="Times New Roman" w:hAnsi="Times New Roman"/>
          <w:b w:val="false"/>
          <w:i w:val="false"/>
          <w:color w:val="000000"/>
          <w:sz w:val="22"/>
        </w:rPr>
        <w:t>In IV-D cases, the clerk of the district court shall provide child support services with the following information if the information has been provided to the clerk upon request of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obligee’s name, date of birth, last-known mailing address, the social security number if known and, if different in whole or part, the names of the persons to whom the obligation of support is owed by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birth date, social security number, and last-known mailing address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all support orders that establish or modify a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social security numbers, and dates of birth of any minor dependents for whom support is ordered,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any support payments received by the clerk of district court prior to the transfer of case information and any payments received by the collection services center and the date of transfer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record of any determination of controlling order under the Uniform Interstate Family Support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441—97.3</w:t>
      </w:r>
      <w:r>
        <w:rPr>
          <w:rFonts w:ascii="Times New Roman" w:hAnsi="Times New Roman"/>
          <w:b/>
          <w:i w:val="false"/>
          <w:color w:val="000000"/>
          <w:sz w:val="22"/>
        </w:rPr>
        <w:t xml:space="preserve">(252B) </w:t>
      </w:r>
      <w:r>
        <w:rPr>
          <w:rFonts w:ascii="Times New Roman" w:hAnsi="Times New Roman"/>
          <w:b/>
          <w:i w:val="false"/>
          <w:color w:val="000000"/>
          <w:sz w:val="22"/>
        </w:rPr>
        <w:t xml:space="preserve">Support payment records. </w:t>
      </w:r>
      <w:r>
        <w:rPr>
          <w:rFonts w:ascii="Times New Roman" w:hAnsi="Times New Roman"/>
          <w:b w:val="false"/>
          <w:i w:val="false"/>
          <w:color w:val="000000"/>
          <w:sz w:val="22"/>
        </w:rPr>
        <w:t>Each IV-D, former IV-D and non-IV-D case type shall have an official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color w:val="000000"/>
          <w:sz w:val="22"/>
        </w:rPr>
        <w:t xml:space="preserve">Official records for cases. </w:t>
      </w:r>
      <w:r>
        <w:rPr>
          <w:rFonts w:ascii="Times New Roman" w:hAnsi="Times New Roman"/>
          <w:b w:val="false"/>
          <w:i w:val="false"/>
          <w:color w:val="000000"/>
          <w:sz w:val="22"/>
        </w:rPr>
        <w:t>The official payment records for each case type are maintained by a designated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will establish, maintain and certify the official support payment records for IV-D or former IV-D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shall establish, maintain and certify the official support payment records for non-IV-D and correlated non-IV-D cases. The collection services center will establish and maintain records for receipt and disbursement of income withholding payments for these cases but will not certify these records as the complete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for payment records. </w:t>
      </w:r>
      <w:r>
        <w:rPr>
          <w:rFonts w:ascii="Times New Roman" w:hAnsi="Times New Roman"/>
          <w:b w:val="false"/>
          <w:i w:val="false"/>
          <w:color w:val="000000"/>
          <w:sz w:val="22"/>
        </w:rPr>
        <w:t>Child support services will provide an informal conference or desk review regarding the contents of any support payment record to the obligor or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IV-D or former IV-D cases, the conference shall be available to review the payment record and to answer questions of the obligee or obligor regarding the accuracy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non-IV-D and correlated non-IV-D cases, the conference shall be available to review the accuracy of the contents of any record of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color w:val="000000"/>
          <w:sz w:val="22"/>
        </w:rPr>
        <w:t xml:space="preserve">Certified payment records. </w:t>
      </w:r>
      <w:r>
        <w:rPr>
          <w:rFonts w:ascii="Times New Roman" w:hAnsi="Times New Roman"/>
          <w:b w:val="false"/>
          <w:i w:val="false"/>
          <w:color w:val="000000"/>
          <w:sz w:val="22"/>
        </w:rPr>
        <w:t xml:space="preserve">Child support services will provide certified copies of the official support payment records as described in paragraph </w:t>
      </w:r>
      <w:r>
        <w:rPr>
          <w:rFonts w:ascii="Times New Roman" w:hAnsi="Times New Roman"/>
          <w:b w:val="false"/>
          <w:i w:val="false"/>
          <w:color w:val="000000"/>
          <w:sz w:val="22"/>
        </w:rPr>
        <w:t>97.3(1)</w:t>
      </w:r>
      <w:r>
        <w:rPr>
          <w:rFonts w:ascii="Times New Roman" w:hAnsi="Times New Roman"/>
          <w:b w:val="false"/>
          <w:i/>
          <w:color w:val="000000"/>
          <w:sz w:val="22"/>
        </w:rPr>
        <w:t>“a”</w:t>
      </w:r>
      <w:r>
        <w:rPr>
          <w:rFonts w:ascii="Times New Roman" w:hAnsi="Times New Roman"/>
          <w:b w:val="false"/>
          <w:i w:val="false"/>
          <w:color w:val="000000"/>
          <w:sz w:val="22"/>
        </w:rPr>
        <w:t xml:space="preserve"> in accordance with Iowa Code section </w:t>
      </w:r>
      <w:hyperlink r:id="rId1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of payment. </w:t>
      </w:r>
      <w:r>
        <w:rPr>
          <w:rFonts w:ascii="Times New Roman" w:hAnsi="Times New Roman"/>
          <w:b w:val="false"/>
          <w:i w:val="false"/>
          <w:color w:val="000000"/>
          <w:sz w:val="22"/>
        </w:rPr>
        <w:t>Payments will be accepted in specific forms from obligors and payors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color w:val="000000"/>
          <w:sz w:val="22"/>
        </w:rPr>
        <w:t xml:space="preserve">Form of payment. </w:t>
      </w:r>
      <w:r>
        <w:rPr>
          <w:rFonts w:ascii="Times New Roman" w:hAnsi="Times New Roman"/>
          <w:b w:val="false"/>
          <w:i w:val="false"/>
          <w:color w:val="000000"/>
          <w:sz w:val="22"/>
        </w:rPr>
        <w:t xml:space="preserve">Except as otherwise provided in this rule and in rule </w:t>
      </w:r>
      <w:hyperlink r:id="rId18">
        <w:r>
          <w:rPr>
            <w:rStyle w:val="Hyperlink"/>
            <w:rFonts w:ascii="Times New Roman" w:hAnsi="Times New Roman"/>
            <w:b w:val="false"/>
            <w:i w:val="false"/>
            <w:color w:val="000000"/>
            <w:sz w:val="22"/>
          </w:rPr>
          <w:t>441—97.5</w:t>
        </w:r>
      </w:hyperlink>
      <w:r>
        <w:rPr>
          <w:rFonts w:ascii="Times New Roman" w:hAnsi="Times New Roman"/>
          <w:b w:val="false"/>
          <w:i w:val="false"/>
          <w:color w:val="000000"/>
          <w:sz w:val="22"/>
        </w:rPr>
        <w:t>(252D), support payments may be paid in the form of cash, check, bank draft, money order, preauthorized withdrawal of funds, or other financial instrument, and sent by mail to the collection services center or by electronic transmission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color w:val="000000"/>
          <w:sz w:val="22"/>
        </w:rPr>
        <w:t xml:space="preserve">Treatment of insufficient funds payments. </w:t>
      </w:r>
      <w:r>
        <w:rPr>
          <w:rFonts w:ascii="Times New Roman" w:hAnsi="Times New Roman"/>
          <w:b w:val="false"/>
          <w:i w:val="false"/>
          <w:color w:val="000000"/>
          <w:sz w:val="22"/>
        </w:rPr>
        <w:t>Child support services will have a process in place to handle insufficient funds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obligor submitting an insufficient funds support payment to the collection services center will be required to submit payments by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payor of income submitting an insufficient funds support payment to the collection services center is required to submit payments through electronic funds transmission,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Insufficient funds payments will not be credited to the collection services center account for the obligor or will be removed from the account if credited before sufficiency was verified. Insufficient funds support payments will be subject to additional collection by the collection services center for the dishonored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may not process additional payments other than cash, bank drafts or money orders from an obligor or payor of income who has previously submitted insufficient funds payments without first verifying the payment. The collection services center will have a process in place to allow the obligor or the payor of income the opportunity to replace any additional moneys submitted for payment of support before processing in order to avoid additional insufficient funds entries into the official payment records on the affected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payment. </w:t>
      </w:r>
      <w:r>
        <w:rPr>
          <w:rFonts w:ascii="Times New Roman" w:hAnsi="Times New Roman"/>
          <w:b w:val="false"/>
          <w:i w:val="false"/>
          <w:color w:val="000000"/>
          <w:sz w:val="22"/>
        </w:rPr>
        <w:t>Nonincome withholding support payments received by the collection services center in IV-D, former IV-D, non-IV-D, or correlated non-IV-D cases that are not directed to a specific account or support obligation will first be applied proportionately to the current support obligation on all cases for the obligor and, secondly, to the support arrearages owed by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441—97.5</w:t>
      </w:r>
      <w:r>
        <w:rPr>
          <w:rFonts w:ascii="Times New Roman" w:hAnsi="Times New Roman"/>
          <w:b/>
          <w:i w:val="false"/>
          <w:color w:val="000000"/>
          <w:sz w:val="22"/>
        </w:rPr>
        <w:t xml:space="preserve">(252D) </w:t>
      </w:r>
      <w:r>
        <w:rPr>
          <w:rFonts w:ascii="Times New Roman" w:hAnsi="Times New Roman"/>
          <w:b/>
          <w:i w:val="false"/>
          <w:color w:val="000000"/>
          <w:sz w:val="22"/>
        </w:rPr>
        <w:t xml:space="preserve">Electronic transmission of payments. </w:t>
      </w:r>
      <w:r>
        <w:rPr>
          <w:rFonts w:ascii="Times New Roman" w:hAnsi="Times New Roman"/>
          <w:b w:val="false"/>
          <w:i w:val="false"/>
          <w:color w:val="000000"/>
          <w:sz w:val="22"/>
        </w:rPr>
        <w:t>Payors of income must electronically transmit to the collection services center the amounts withheld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color w:val="000000"/>
          <w:sz w:val="22"/>
        </w:rPr>
        <w:t xml:space="preserve">Thresholds for electronic funds transmission. </w:t>
      </w:r>
      <w:r>
        <w:rPr>
          <w:rFonts w:ascii="Times New Roman" w:hAnsi="Times New Roman"/>
          <w:b w:val="false"/>
          <w:i w:val="false"/>
          <w:color w:val="000000"/>
          <w:sz w:val="22"/>
        </w:rPr>
        <w:t>A payor of income must transmit payment through electronic funds transmission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payor of income employs 100 or more employees and uses an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payor of income employs 200 or more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color w:val="000000"/>
          <w:sz w:val="22"/>
        </w:rPr>
        <w:t xml:space="preserve">Use of the website. </w:t>
      </w:r>
      <w:r>
        <w:rPr>
          <w:rFonts w:ascii="Times New Roman" w:hAnsi="Times New Roman"/>
          <w:b w:val="false"/>
          <w:i w:val="false"/>
          <w:color w:val="000000"/>
          <w:sz w:val="22"/>
        </w:rPr>
        <w:t xml:space="preserve">Unless paragraph </w:t>
      </w:r>
      <w:r>
        <w:rPr>
          <w:rFonts w:ascii="Times New Roman" w:hAnsi="Times New Roman"/>
          <w:b w:val="false"/>
          <w:i w:val="false"/>
          <w:color w:val="000000"/>
          <w:sz w:val="22"/>
        </w:rPr>
        <w:t>97.4(2)</w:t>
      </w:r>
      <w:r>
        <w:rPr>
          <w:rFonts w:ascii="Times New Roman" w:hAnsi="Times New Roman"/>
          <w:b w:val="false"/>
          <w:i/>
          <w:color w:val="000000"/>
          <w:sz w:val="22"/>
        </w:rPr>
        <w:t>“b”</w:t>
      </w:r>
      <w:r>
        <w:rPr>
          <w:rFonts w:ascii="Times New Roman" w:hAnsi="Times New Roman"/>
          <w:b w:val="false"/>
          <w:i w:val="false"/>
          <w:color w:val="000000"/>
          <w:sz w:val="22"/>
        </w:rPr>
        <w:t xml:space="preserve"> applies, a payor of income required to use electronic funds transmission under subrule </w:t>
      </w:r>
      <w:r>
        <w:rPr>
          <w:rFonts w:ascii="Times New Roman" w:hAnsi="Times New Roman"/>
          <w:b w:val="false"/>
          <w:i w:val="false"/>
          <w:color w:val="000000"/>
          <w:sz w:val="22"/>
        </w:rPr>
        <w:t>97.5(1)</w:t>
      </w:r>
      <w:r>
        <w:rPr>
          <w:rFonts w:ascii="Times New Roman" w:hAnsi="Times New Roman"/>
          <w:b w:val="false"/>
          <w:i w:val="false"/>
          <w:color w:val="000000"/>
          <w:sz w:val="22"/>
        </w:rPr>
        <w:t xml:space="preserve"> may elect to submit payments electronically by using the website if the payor of income determines that using electronic funds transmission would cause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color w:val="000000"/>
          <w:sz w:val="22"/>
        </w:rPr>
        <w:t xml:space="preserve">Implementing electronic funds transmission. </w:t>
      </w:r>
      <w:r>
        <w:rPr>
          <w:rFonts w:ascii="Times New Roman" w:hAnsi="Times New Roman"/>
          <w:b w:val="false"/>
          <w:i w:val="false"/>
          <w:color w:val="000000"/>
          <w:sz w:val="22"/>
        </w:rPr>
        <w:t>A payor of income implementing electronic funds transmission shall complete all the following in advance of transmitting payments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child support services to obtain file layout and case reconciliation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person responsible for electronic funds transmission for the payor of income or the payor of income’s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person responsible for payroll accounts for the payor of income or the payor of income’s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authorized financial institution from which the payment will be withheld;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sample file layout in a NACHA-approved child support format and, if necessary, a test file in a NACHA-approved child support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needed upon review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corrections to the file layout to meet a NACHA-approved child support format,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corrected copy to the collection services center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approval of the file layout by the collection services center, provide an implementation date before the first submission of payment through electronic funds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color w:val="000000"/>
          <w:sz w:val="22"/>
        </w:rPr>
        <w:t xml:space="preserve">Maintaining information and file format after implementation. </w:t>
      </w:r>
      <w:r>
        <w:rPr>
          <w:rFonts w:ascii="Times New Roman" w:hAnsi="Times New Roman"/>
          <w:b w:val="false"/>
          <w:i w:val="false"/>
          <w:color w:val="000000"/>
          <w:sz w:val="22"/>
        </w:rPr>
        <w:t>A payor of income that has implemented electronic funds transmission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Transmit both payment amounts and detailed information records in accordance with a NACHA-approved child support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the collection services center of a payment error within two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collection services center ten working days’ advance notice when changing between NACHA-approved child support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Correct case number or file problems identified by the collection services center before sending any additional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97.5(5)</w:t>
      </w:r>
      <w:r>
        <w:rPr>
          <w:rFonts w:ascii="Times New Roman" w:hAnsi="Times New Roman"/>
          <w:b w:val="false"/>
          <w:i w:val="false"/>
          <w:color w:val="000000"/>
          <w:sz w:val="22"/>
        </w:rPr>
        <w:t> </w:t>
      </w:r>
      <w:r>
        <w:rPr>
          <w:rFonts w:ascii="Times New Roman" w:hAnsi="Times New Roman"/>
          <w:b w:val="false"/>
          <w:i/>
          <w:color w:val="000000"/>
          <w:sz w:val="22"/>
        </w:rPr>
        <w:t xml:space="preserve">Exemption from electronic transmission. </w:t>
      </w:r>
      <w:r>
        <w:rPr>
          <w:rFonts w:ascii="Times New Roman" w:hAnsi="Times New Roman"/>
          <w:b w:val="false"/>
          <w:i w:val="false"/>
          <w:color w:val="000000"/>
          <w:sz w:val="22"/>
        </w:rPr>
        <w:t xml:space="preserve">To avoid undue hardship, a payor of income that has fewer than 200 employees or a payor of income that has fewer than 100 employees and uses an agent for payroll processing is exempt from using electronic transmission unless subrule </w:t>
      </w:r>
      <w:r>
        <w:rPr>
          <w:rFonts w:ascii="Times New Roman" w:hAnsi="Times New Roman"/>
          <w:b w:val="false"/>
          <w:i w:val="false"/>
          <w:color w:val="000000"/>
          <w:sz w:val="22"/>
        </w:rPr>
        <w:t>97.4(2)</w:t>
      </w:r>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441—97.6</w:t>
      </w:r>
      <w:r>
        <w:rPr>
          <w:rFonts w:ascii="Times New Roman" w:hAnsi="Times New Roman"/>
          <w:b/>
          <w:i w:val="false"/>
          <w:color w:val="000000"/>
          <w:sz w:val="22"/>
        </w:rPr>
        <w:t xml:space="preserve">(252B) </w:t>
      </w:r>
      <w:r>
        <w:rPr>
          <w:rFonts w:ascii="Times New Roman" w:hAnsi="Times New Roman"/>
          <w:b/>
          <w:i w:val="false"/>
          <w:color w:val="000000"/>
          <w:sz w:val="22"/>
        </w:rPr>
        <w:t xml:space="preserve">Authorization of payment. </w:t>
      </w:r>
      <w:r>
        <w:rPr>
          <w:rFonts w:ascii="Times New Roman" w:hAnsi="Times New Roman"/>
          <w:b w:val="false"/>
          <w:i w:val="false"/>
          <w:color w:val="000000"/>
          <w:sz w:val="22"/>
        </w:rPr>
        <w:t>The collection services center must authorize the generation of payments for support paid. The collection services center will issue payments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color w:val="000000"/>
          <w:sz w:val="22"/>
        </w:rPr>
        <w:t xml:space="preserve">Submittal of information to department of administrative services. </w:t>
      </w:r>
      <w:r>
        <w:rPr>
          <w:rFonts w:ascii="Times New Roman" w:hAnsi="Times New Roman"/>
          <w:b w:val="false"/>
          <w:i w:val="false"/>
          <w:color w:val="000000"/>
          <w:sz w:val="22"/>
        </w:rPr>
        <w:t>In order to disburse payments to the obligee within two working days, the collection services center will submit information daily to the department of administrative services to issue a warrant or electronic file transfer (EFT) payment to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color w:val="000000"/>
          <w:sz w:val="22"/>
        </w:rPr>
        <w:t xml:space="preserve">Release of funds. </w:t>
      </w:r>
      <w:r>
        <w:rPr>
          <w:rFonts w:ascii="Times New Roman" w:hAnsi="Times New Roman"/>
          <w:b w:val="false"/>
          <w:i w:val="false"/>
          <w:color w:val="000000"/>
          <w:sz w:val="22"/>
        </w:rPr>
        <w:t xml:space="preserve">The following workday, an electronic transfer of funds will be sent to the designated account of the obligee or an alternate account to be accessed by the obligee through an electronic access card, or if subrule </w:t>
      </w:r>
      <w:r>
        <w:rPr>
          <w:rFonts w:ascii="Times New Roman" w:hAnsi="Times New Roman"/>
          <w:b w:val="false"/>
          <w:i w:val="false"/>
          <w:color w:val="000000"/>
          <w:sz w:val="22"/>
        </w:rPr>
        <w:t>97.6(5)</w:t>
      </w:r>
      <w:r>
        <w:rPr>
          <w:rFonts w:ascii="Times New Roman" w:hAnsi="Times New Roman"/>
          <w:b w:val="false"/>
          <w:i w:val="false"/>
          <w:color w:val="000000"/>
          <w:sz w:val="22"/>
        </w:rPr>
        <w:t xml:space="preserve"> applies, a state warrant may be sent by regular mail to the last-known address of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w:t>
      </w:r>
      <w:r>
        <w:rPr>
          <w:rFonts w:ascii="Times New Roman" w:hAnsi="Times New Roman"/>
          <w:b w:val="false"/>
          <w:i w:val="false"/>
          <w:color w:val="000000"/>
          <w:sz w:val="22"/>
        </w:rPr>
        <w:t xml:space="preserve">Obligees who want electronic transfer of support payments to a designated account shall complete a form prescribed by the department and submit it to the collection services center. Unless subrule </w:t>
      </w:r>
      <w:r>
        <w:rPr>
          <w:rFonts w:ascii="Times New Roman" w:hAnsi="Times New Roman"/>
          <w:b w:val="false"/>
          <w:i w:val="false"/>
          <w:color w:val="000000"/>
          <w:sz w:val="22"/>
        </w:rPr>
        <w:t>97.6(5)</w:t>
      </w:r>
      <w:r>
        <w:rPr>
          <w:rFonts w:ascii="Times New Roman" w:hAnsi="Times New Roman"/>
          <w:b w:val="false"/>
          <w:i w:val="false"/>
          <w:color w:val="000000"/>
          <w:sz w:val="22"/>
        </w:rPr>
        <w:t xml:space="preserve"> applies, any obligee not using automatic deposit to a designated account will be issued an electronic access card for receipt of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color w:val="000000"/>
          <w:sz w:val="22"/>
        </w:rPr>
        <w:t xml:space="preserve">Walk-ins. </w:t>
      </w:r>
      <w:r>
        <w:rPr>
          <w:rFonts w:ascii="Times New Roman" w:hAnsi="Times New Roman"/>
          <w:b w:val="false"/>
          <w:i w:val="false"/>
          <w:color w:val="000000"/>
          <w:sz w:val="22"/>
        </w:rPr>
        <w:t>Support payments will not be hand-delivered to the obligee on a walk-in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color w:val="000000"/>
          <w:sz w:val="22"/>
        </w:rPr>
        <w:t xml:space="preserve">Warrants. </w:t>
      </w:r>
      <w:r>
        <w:rPr>
          <w:rFonts w:ascii="Times New Roman" w:hAnsi="Times New Roman"/>
          <w:b w:val="false"/>
          <w:i w:val="false"/>
          <w:color w:val="000000"/>
          <w:sz w:val="22"/>
        </w:rPr>
        <w:t>The collection services center may authorize generation of a warrant if any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Generation of a warrant is necessary to meet federal requirements to disburse a payment to an obligee within two working days when electronic transfer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payment is from a source that is nonrecurring or is not expected to continue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has asserted in writing on a form prescribed by the department that one of the exemptions listed in this paragraph applies. To claim an exemption, the obligee must return the form prescribed by the department to the collection services center within ten days of the date the form was issued. An exemption granted under this paragraph is subject to periodic review by the collection services center. The exemptions available under this paragraph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mental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language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literacy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obligee’s home and work addresses are more than 30 miles from an automated teller machine and more than 30 miles from a financial institution where the account funds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representative payee, court appointee, or trustee notifies the collection services center or unit in writing that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obligee is under a court-ordered guardianship or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 is involved in other legal proceedings, including bankruptcy, which require payments to be sent to a trustee or other representative payee.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441—97.7</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Processing misdirected payments. </w:t>
      </w:r>
      <w:r>
        <w:rPr>
          <w:rFonts w:ascii="Times New Roman" w:hAnsi="Times New Roman"/>
          <w:b w:val="false"/>
          <w:i w:val="false"/>
          <w:color w:val="000000"/>
          <w:sz w:val="22"/>
        </w:rPr>
        <w:t>If the collection services center receives a payment for which a corresponding obligee cannot be identified, the collection services center will contact the person or entity that directed the payment to obtain additional information. Payments inappropriately directed to the collection services center will be returned to the person or entity sending the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1">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252B.17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3/26/87 after Notice 2/11/87—published 4/22/87, effective 4/1/87]</w:t>
      </w:r>
    </w:p>
    <w:p>
      <w:pPr>
        <w:spacing w:before="0" w:after="0"/>
        <w:ind w:left="120"/>
        <w:jc w:val="center"/>
      </w:pPr>
      <w:r>
        <w:rPr>
          <w:rFonts w:ascii="Times New Roman" w:hAnsi="Times New Roman"/>
          <w:b w:val="false"/>
          <w:i w:val="false"/>
          <w:color w:val="000000"/>
          <w:sz w:val="21"/>
        </w:rPr>
        <w:t>[Filed 7/14/99, Notice 5/19/99—published 8/11/99, effective 10/1/99]</w:t>
      </w:r>
    </w:p>
    <w:p>
      <w:pPr>
        <w:spacing w:before="0" w:after="0"/>
        <w:ind w:left="120"/>
        <w:jc w:val="center"/>
      </w:pPr>
      <w:r>
        <w:rPr>
          <w:rFonts w:ascii="Times New Roman" w:hAnsi="Times New Roman"/>
          <w:b w:val="false"/>
          <w:i w:val="false"/>
          <w:color w:val="000000"/>
          <w:sz w:val="21"/>
        </w:rPr>
        <w:t>[Filed without Notice 8/15/02—published 9/4/02, effective 11/1/02]</w:t>
      </w:r>
    </w:p>
    <w:p>
      <w:pPr>
        <w:spacing w:before="0" w:after="0"/>
        <w:ind w:left="120"/>
        <w:jc w:val="center"/>
      </w:pPr>
      <w:r>
        <w:rPr>
          <w:rFonts w:ascii="Times New Roman" w:hAnsi="Times New Roman"/>
          <w:b w:val="false"/>
          <w:i w:val="false"/>
          <w:color w:val="000000"/>
          <w:sz w:val="21"/>
        </w:rPr>
        <w:t>[Filed emergency 2/13/03 after Notice 9/4/02—published 3/5/03, effective 3/1/03]</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9351B</w:t>
      </w:r>
      <w:r>
        <w:rPr>
          <w:rFonts w:ascii="Times New Roman" w:hAnsi="Times New Roman"/>
          <w:b w:val="false"/>
          <w:i w:val="false"/>
          <w:color w:val="000000"/>
          <w:sz w:val="21"/>
        </w:rPr>
        <w:t xml:space="preserve"> (Notice ARC 9215B,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1262C</w:t>
      </w:r>
      <w:r>
        <w:rPr>
          <w:rFonts w:ascii="Times New Roman" w:hAnsi="Times New Roman"/>
          <w:b w:val="false"/>
          <w:i w:val="false"/>
          <w:color w:val="000000"/>
          <w:sz w:val="21"/>
        </w:rPr>
        <w:t xml:space="preserve"> (Notice ARC 1045C,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6780C</w:t>
      </w:r>
      <w:r>
        <w:rPr>
          <w:rFonts w:ascii="Times New Roman" w:hAnsi="Times New Roman"/>
          <w:b w:val="false"/>
          <w:i w:val="false"/>
          <w:color w:val="000000"/>
          <w:sz w:val="21"/>
        </w:rPr>
        <w:t xml:space="preserve"> (Notice ARC 6622C, IAB 11/2/22)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8963C</w:t>
      </w:r>
      <w:r>
        <w:rPr>
          <w:rFonts w:ascii="Times New Roman" w:hAnsi="Times New Roman"/>
          <w:b w:val="false"/>
          <w:i w:val="false"/>
          <w:color w:val="000000"/>
          <w:sz w:val="21"/>
        </w:rPr>
        <w:t xml:space="preserve"> (Notice ARC 8562C,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5.1.pdf" Type="http://schemas.openxmlformats.org/officeDocument/2006/relationships/hyperlink" Id="rId5"/>
    <Relationship TargetMode="External" Target="https://www.legis.iowa.gov/docs/ico/chapter/598.1.pdf" Type="http://schemas.openxmlformats.org/officeDocument/2006/relationships/hyperlink" Id="rId6"/>
    <Relationship TargetMode="External" Target="https://www.legis.iowa.gov/docs/ico/chapter/252B.15.pdf" Type="http://schemas.openxmlformats.org/officeDocument/2006/relationships/hyperlink" Id="rId7"/>
    <Relationship TargetMode="External" Target="https://www.legis.iowa.gov/docs/ico/chapter/252D.16.pdf" Type="http://schemas.openxmlformats.org/officeDocument/2006/relationships/hyperlink" Id="rId8"/>
    <Relationship TargetMode="External" Target="https://www.legis.iowa.gov/docs/ico/chapter/252B.13A.pdf" Type="http://schemas.openxmlformats.org/officeDocument/2006/relationships/hyperlink" Id="rId9"/>
    <Relationship TargetMode="External" Target="https://www.legis.iowa.gov/docs/ico/chapter/252B.14.pdf" Type="http://schemas.openxmlformats.org/officeDocument/2006/relationships/hyperlink" Id="rId10"/>
    <Relationship TargetMode="External" Target="https://www.legis.iowa.gov/docs/ico/chapter/252G.1.pdf" Type="http://schemas.openxmlformats.org/officeDocument/2006/relationships/hyperlink" Id="rId11"/>
    <Relationship TargetMode="External" Target="https://www.legis.iowa.gov/docs/iac/rule/441.95.2.pdf" Type="http://schemas.openxmlformats.org/officeDocument/2006/relationships/hyperlink" Id="rId12"/>
    <Relationship TargetMode="External" Target="https://www.legis.iowa.gov/docs/iac/rule/441.95.2.pdf" Type="http://schemas.openxmlformats.org/officeDocument/2006/relationships/hyperlink" Id="rId13"/>
    <Relationship TargetMode="External" Target="https://www.legis.iowa.gov/docs/iac/rule/441.95.2.pdf" Type="http://schemas.openxmlformats.org/officeDocument/2006/relationships/hyperlink" Id="rId14"/>
    <Relationship TargetMode="External" Target="https://www.legis.iowa.gov/docs/ico/chapter/252D.16.pdf" Type="http://schemas.openxmlformats.org/officeDocument/2006/relationships/hyperlink" Id="rId15"/>
    <Relationship TargetMode="External" Target="https://www.legis.iowa.gov/docs/ico/chapter/252D.16.pdf" Type="http://schemas.openxmlformats.org/officeDocument/2006/relationships/hyperlink" Id="rId16"/>
    <Relationship TargetMode="External" Target="https://www.legis.iowa.gov/docs/ico/chapter/252B.9.pdf" Type="http://schemas.openxmlformats.org/officeDocument/2006/relationships/hyperlink" Id="rId17"/>
    <Relationship TargetMode="External" Target="https://www.legis.iowa.gov/docs/iac/rule/441.97.5.pdf" Type="http://schemas.openxmlformats.org/officeDocument/2006/relationships/hyperlink" Id="rId18"/>
    <Relationship TargetMode="External" Target="https://www.legis.iowa.gov/docs/iac/chapter/441.2506.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252B.13A.pdf" Type="http://schemas.openxmlformats.org/officeDocument/2006/relationships/hyperlink" Id="rId21"/>
    <Relationship TargetMode="External" Target="https://www.legis.iowa.gov/docs/ico/chapter/252B.17.pdf" Type="http://schemas.openxmlformats.org/officeDocument/2006/relationships/hyperlink" Id="rId22"/>
    <Relationship TargetMode="External" Target="https://www.legis.iowa.gov/docs/ico/chapter/252D.17.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