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PAYMENT OF SMALL CLAIMS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to reimburse.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follow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217.23(2)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reimbursing employees for personal items damaged or destroyed by clients of the department during the employee’s tour of duty. The claimant shall provide the department with a detailed written account of the incident, including an estimated cost of repair or replacement.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217.23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8066C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6/12/24, effective 7/17/24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[Emergency, filed and effective 9/19/75—published 10/6/75]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2/10/84—published 2/29/84, effective 2/10/84]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6/14/85—published 7/3/85, effective 7/1/85]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1/15/87—published 2/11/87, effective 1/15/87]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12/13/90, Notice 10/31/90—published 1/9/91, effective 3/1/91]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6346C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6251C, IAB 3/23/22)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6/15/22, effective 8/1/22]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8066C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7369C,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6/12/24, effective 7/17/24]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17.23.pdf" Type="http://schemas.openxmlformats.org/officeDocument/2006/relationships/hyperlink" Id="rId5"/>
    <Relationship TargetMode="External" Target="https://www.legis.iowa.gov/docs/ico/chapter/217.23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