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OTHER POLICIES RELATING TO PROVIDERS OF MEDICAL AND REMEDIAL CARE</w:t>
      </w:r>
    </w:p>
    <w:p>
      <w:pPr>
        <w:spacing w:before="0" w:after="0"/>
        <w:ind w:left="120"/>
        <w:jc w:val="center"/>
      </w:pPr>
      <w:r>
        <w:rPr>
          <w:rFonts w:ascii="Times New Roman" w:hAnsi="Times New Roman"/>
          <w:b w:val="false"/>
          <w:i w:val="false"/>
          <w:color w:val="000000"/>
          <w:sz w:val="20"/>
        </w:rPr>
        <w:t>[Prior to 7/1/83, Social Services[770] Ch 79]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441—79.1</w:t>
      </w:r>
      <w:r>
        <w:rPr>
          <w:rFonts w:ascii="Times New Roman" w:hAnsi="Times New Roman"/>
          <w:b/>
          <w:i w:val="false"/>
          <w:color w:val="000000"/>
          <w:sz w:val="22"/>
        </w:rPr>
        <w:t xml:space="preserve">(249A) </w:t>
      </w:r>
      <w:r>
        <w:rPr>
          <w:rFonts w:ascii="Times New Roman" w:hAnsi="Times New Roman"/>
          <w:b/>
          <w:i w:val="false"/>
          <w:color w:val="000000"/>
          <w:sz w:val="22"/>
        </w:rPr>
        <w:t xml:space="preserve">Principles governing reimbursement of providers of medical and health services. </w:t>
      </w:r>
      <w:r>
        <w:rPr>
          <w:rFonts w:ascii="Times New Roman" w:hAnsi="Times New Roman"/>
          <w:b w:val="false"/>
          <w:i w:val="false"/>
          <w:color w:val="000000"/>
          <w:sz w:val="22"/>
        </w:rPr>
        <w:t>The basis of payment for services rendered by providers of services participating in the medical assistance program is either a system based on the provider’s allowable costs of operation or a fee schedule. Generally, institutional types of providers such as hospitals and nursing facilities are reimbursed on a cost-related basis, and practitioners such as physicians, dentists, optometrists, and similar providers are reimbursed on the basis of a fee schedule. Providers of service must accept reimbursement based upon the department’s methodology without making any additional charge to the member.</w:t>
      </w:r>
    </w:p>
    <w:p>
      <w:pPr>
        <w:spacing w:before="0" w:after="0"/>
        <w:ind w:left="120"/>
        <w:jc w:val="both"/>
      </w:pPr>
      <w:r>
        <w:rPr>
          <w:rFonts w:ascii="Times New Roman" w:hAnsi="Times New Roman"/>
          <w:b w:val="false"/>
          <w:i w:val="false"/>
          <w:color w:val="000000"/>
          <w:sz w:val="22"/>
        </w:rPr>
        <w:t xml:space="preserve">For purposes of this chapter, “managed care organization” or “MCO” 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w:t>
      </w:r>
      <w:r>
        <w:rPr>
          <w:rFonts w:ascii="Times New Roman" w:hAnsi="Times New Roman"/>
          <w:b w:val="false"/>
          <w:i w:val="false"/>
          <w:color w:val="000000"/>
          <w:sz w:val="22"/>
        </w:rPr>
        <w:t> </w:t>
      </w:r>
      <w:r>
        <w:rPr>
          <w:rFonts w:ascii="Times New Roman" w:hAnsi="Times New Roman"/>
          <w:b w:val="false"/>
          <w:i/>
          <w:color w:val="000000"/>
          <w:sz w:val="22"/>
        </w:rPr>
        <w:t xml:space="preserve">Types of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Prospective cost-related. </w:t>
      </w:r>
      <w:r>
        <w:rPr>
          <w:rFonts w:ascii="Times New Roman" w:hAnsi="Times New Roman"/>
          <w:b w:val="false"/>
          <w:i w:val="false"/>
          <w:color w:val="000000"/>
          <w:sz w:val="22"/>
        </w:rPr>
        <w:t>Providers are reimbursed on the basis of a per diem rate calculated prospectively for each participating provider based on reasonable and proper costs of operation. The rate is determined by establishing a base year per diem rate to which an annual index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Retrospective cost-related. </w:t>
      </w:r>
      <w:r>
        <w:rPr>
          <w:rFonts w:ascii="Times New Roman" w:hAnsi="Times New Roman"/>
          <w:b w:val="false"/>
          <w:i w:val="false"/>
          <w:color w:val="000000"/>
          <w:sz w:val="22"/>
        </w:rPr>
        <w:t>Providers are reimbursed on the basis of a per unit rate calculated retrospectively for each participating provider based on reasonable and proper costs of operation with suitable retroactive adjustments based on submission of financial and statistical reports by the provider. The retroactive adjustment represents the difference between the amount received by the provider during the year for covered services and the amount determined in accordance with an accepted method of cost apportionment (generally the Medicare principles of apportionment) to be the actual cost of service rendered medical assistance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schedules. </w:t>
      </w:r>
      <w:r>
        <w:rPr>
          <w:rFonts w:ascii="Times New Roman" w:hAnsi="Times New Roman"/>
          <w:b w:val="false"/>
          <w:i w:val="false"/>
          <w:color w:val="000000"/>
          <w:sz w:val="22"/>
        </w:rPr>
        <w:t>Fees for the various procedures involved are determined by the department with advice and consultation from the appropriate professional group. The fees are intended to reflect the amount of resources (time, training, experience) involved in each procedure. Individual adjustments will be made periodically to correct any inequity or to add new procedures or eliminate or modify others. If product cost is involved in addition to service, reimbursement is based either on a fixed fee, wholesale cost, or on actual acquisition cost of the product to the provider, or product cost is included as part of the fee schedule. Providers on fee schedules are reimbursed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charge made by the provider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maximum allowance under the fee schedule for the item of service in question.</w:t>
      </w:r>
    </w:p>
    <w:p>
      <w:pPr>
        <w:spacing w:before="0" w:after="0"/>
        <w:ind w:left="120"/>
        <w:jc w:val="both"/>
      </w:pPr>
      <w:r>
        <w:rPr>
          <w:rFonts w:ascii="Times New Roman" w:hAnsi="Times New Roman"/>
          <w:b w:val="false"/>
          <w:i w:val="false"/>
          <w:color w:val="000000"/>
          <w:sz w:val="22"/>
        </w:rPr>
        <w:t>Payment levels for fee schedule providers of service will be increased on an annual basis by an economic index reflecting overall inflation as well as inflation in office practice expenses of the particular provider category involved to the extent data is available. Annual increases will be made on July 1 of each year.</w:t>
      </w:r>
    </w:p>
    <w:p>
      <w:pPr>
        <w:spacing w:before="0" w:after="0"/>
        <w:ind w:left="120"/>
        <w:jc w:val="both"/>
      </w:pPr>
      <w:r>
        <w:rPr>
          <w:rFonts w:ascii="Times New Roman" w:hAnsi="Times New Roman"/>
          <w:b w:val="false"/>
          <w:i w:val="false"/>
          <w:color w:val="000000"/>
          <w:sz w:val="22"/>
        </w:rPr>
        <w:t xml:space="preserve">There are some variations in this methodology that are applicable to certain providers. These are set forth below in subrules </w:t>
      </w:r>
      <w:hyperlink r:id="rId6">
        <w:r>
          <w:rPr>
            <w:rStyle w:val="Hyperlink"/>
            <w:rFonts w:ascii="Times New Roman" w:hAnsi="Times New Roman"/>
            <w:b w:val="false"/>
            <w:i w:val="false"/>
            <w:color w:val="000000"/>
            <w:sz w:val="22"/>
          </w:rPr>
          <w:t>79.1(3)</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79.1(8)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Fee schedules in effect for the providers covered by fee schedules can be obtained from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limited prospective rates. </w:t>
      </w:r>
      <w:r>
        <w:rPr>
          <w:rFonts w:ascii="Times New Roman" w:hAnsi="Times New Roman"/>
          <w:b w:val="false"/>
          <w:i w:val="false"/>
          <w:color w:val="000000"/>
          <w:sz w:val="22"/>
        </w:rPr>
        <w:t xml:space="preserve">Providers are reimbursed on the basis of a rate for a unit of service calculated prospectively for each participating provider based on projected or historical costs of operation subject to the maximums listed in subrule </w:t>
      </w:r>
      <w:hyperlink r:id="rId9">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subparagraph </w:t>
      </w:r>
      <w:hyperlink r:id="rId10">
        <w:r>
          <w:rPr>
            <w:rStyle w:val="Hyperlink"/>
            <w:rFonts w:ascii="Times New Roman" w:hAnsi="Times New Roman"/>
            <w:b w:val="false"/>
            <w:i w:val="false"/>
            <w:color w:val="000000"/>
            <w:sz w:val="22"/>
          </w:rPr>
          <w:t>79.1(1)</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prospective rates for new providers that have not submitted six months of cost reports will be based on a projection of the provider’s reasonable and proper costs of operation until the provider has submitted an annual cost report that includes a minimum of six months of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rates paid established providers that have submitted an annual report with a minimum of a six-month history are based on reasonable and proper costs in a base period and are adjusted annually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prospective rates paid to both new and established providers are subject to the maximums listed in subrule </w:t>
      </w:r>
      <w:hyperlink r:id="rId1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paragraph </w:t>
      </w:r>
      <w:hyperlink r:id="rId1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rate. </w:t>
      </w:r>
      <w:r>
        <w:rPr>
          <w:rFonts w:ascii="Times New Roman" w:hAnsi="Times New Roman"/>
          <w:b w:val="false"/>
          <w:i w:val="false"/>
          <w:color w:val="000000"/>
          <w:sz w:val="22"/>
        </w:rPr>
        <w:t>Providers are reimbursed on a basis of costs incurred pursuant to a contract between the provider and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adjusted prospective rates. </w:t>
      </w:r>
      <w:r>
        <w:rPr>
          <w:rFonts w:ascii="Times New Roman" w:hAnsi="Times New Roman"/>
          <w:b w:val="false"/>
          <w:i w:val="false"/>
          <w:color w:val="000000"/>
          <w:sz w:val="22"/>
        </w:rPr>
        <w:t xml:space="preserve">Critical access hospitals are reimbursed prospectively, with retrospective adjustments based on annual cost reports submitted by the hospital at the end of the hospital’s fiscal year. The retroactive adjustment equals the difference between the reasonable costs of providing covered services to eligible fee-for-service Medicaid members (excluding members in managed care), determined in accordance with Medicare cost principles, and the Medicaid reimbursement received. Amounts paid that exceed reasonable costs will be recovered by the department. See paragraphs </w:t>
      </w:r>
      <w:hyperlink r:id="rId13">
        <w:r>
          <w:rPr>
            <w:rStyle w:val="Hyperlink"/>
            <w:rFonts w:ascii="Times New Roman" w:hAnsi="Times New Roman"/>
            <w:b w:val="false"/>
            <w:i w:val="false"/>
            <w:color w:val="000000"/>
            <w:sz w:val="22"/>
          </w:rPr>
          <w:t>79.1(5)</w:t>
        </w:r>
        <w:r>
          <w:rPr>
            <w:rFonts w:ascii="Times New Roman" w:hAnsi="Times New Roman"/>
            <w:b w:val="false"/>
            <w:i/>
            <w:color w:val="000000"/>
            <w:sz w:val="22"/>
          </w:rPr>
          <w:t>“aa”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79.1(16)</w:t>
        </w:r>
        <w:r>
          <w:rPr>
            <w:rFonts w:ascii="Times New Roman" w:hAnsi="Times New Roman"/>
            <w:b w:val="false"/>
            <w:i/>
            <w:color w:val="000000"/>
            <w:sz w:val="22"/>
          </w:rPr>
          <w:t>“h”</w:t>
        </w:r>
        <w:r>
          <w:rPr>
            <w:rFonts w:ascii="Times New Roman" w:hAnsi="Times New Roman"/>
            <w:b w:val="false"/>
            <w:i w:val="false"/>
            <w:color w:val="000000"/>
            <w:sz w:val="22"/>
          </w:rPr>
          <w:t xml:space="preserve"> for more information.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Indian health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5">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are paid for all Medicaid-covered services rendered to American Indian or Alaskan native persons who are Medicaid-eligible at the current daily visit rates approved by the U.S. Indian Health Service (IHS) for services provided by IHS facilities to Medicaid beneficiaries, as published in the Federal Register, as amended to July 1, 2026. For services provided to American Indians or Alaskan natives, Indian health facilities may bill for one visit per patient per calendar day for medical services (at the “outpatient per visit rate (excluding Medicare)”), which will constitute payment in full for all medical services provided on that day, except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provided to American Indians and Alaskan natives, Indian health facilities may bill for multiple visits per patient per calendar day for medical services (at the “outpatient per visit rate (excluding Medicare)”) only if medical services are provided for different diagnoses or if distinctly different medical services from different categories of services are provided for the same diagnoses in different units of the facility. For this purpose, the categories of medical services are vision services; dental services; mental health and addiction services; early and periodic screening, diagnosis, and treatment services for children; other outpatient services; and other inpatient services. A visit is a face-to-face contact between a patient and a health professional at or through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to American Indians or Alaskan natives, Indian health facilities may also bill for one visit per patient per calendar day for outpatient prescribed drugs provided by the facility (at the “outpatient per visit rate (excluding Medicare)”), which will constitute payment in full for all outpatient prescribed drugs provided on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Medicaid recipients who are not American Indians or Alaskan natives will be paid at the reimbursement rate otherwise allowed by Iowa Medicaid for the services provided and will be billed separately by CPT code on the CMS-1500 Health Insurance Claim Form or through pharmacy point of sale. Claims for nonpharmacy services provided to Medicaid recipients who are not American Indians or Alaskan natives must be submitted by the individual practitioner enrolled in the Iowa Medicaid program, but may be paid to the facility if the provider agreement so stipulates.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When the department’s reimbursement methodology for any provider includes an inflation factor, this inflation factor will not exceed the amount by which the consumer price index for all urban consumers increased during the most recent calendar year.</w:t>
      </w:r>
    </w:p>
    <w:p>
      <w:pPr>
        <w:spacing w:before="0" w:after="0"/>
        <w:ind w:left="120"/>
        <w:jc w:val="both"/>
      </w:pPr>
      <w:r>
        <w:rPr>
          <w:rFonts w:ascii="Times New Roman" w:hAnsi="Times New Roman"/>
          <w:b/>
          <w:i w:val="false"/>
          <w:color w:val="000000"/>
          <w:sz w:val="22"/>
        </w:rPr>
        <w:t>79.1(2)</w:t>
      </w:r>
      <w:r>
        <w:rPr>
          <w:rFonts w:ascii="Times New Roman" w:hAnsi="Times New Roman"/>
          <w:b w:val="false"/>
          <w:i w:val="false"/>
          <w:color w:val="000000"/>
          <w:sz w:val="22"/>
        </w:rPr>
        <w:t> </w:t>
      </w:r>
      <w:r>
        <w:rPr>
          <w:rFonts w:ascii="Times New Roman" w:hAnsi="Times New Roman"/>
          <w:b w:val="false"/>
          <w:i/>
          <w:color w:val="000000"/>
          <w:sz w:val="22"/>
        </w:rPr>
        <w:t xml:space="preserve">Basis of reimbursement of specific provider categories. </w:t>
      </w:r>
    </w:p>
    <w:tbl>
      <w:tblPr>
        <w:tblW w:w="0" w:type="auto"/>
        <w:tblCellSpacing w:w="0" w:type="auto"/>
        <w:tblBorders>
          <w:top w:val="none"/>
          <w:left w:val="none"/>
          <w:bottom w:val="none"/>
          <w:right w:val="none"/>
          <w:insideH w:val="none"/>
          <w:insideV w:val="none"/>
        </w:tblBorders>
        <w:tblLayout w:type="fixed"/>
      </w:tblPr>
      <w:tblGrid>
        <w:gridCol w:w="4053"/>
        <w:gridCol w:w="3440"/>
        <w:gridCol w:w="3600"/>
      </w:tblGrid>
      <w:tr>
        <w:trPr>
          <w:trHeight w:val="18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u w:val="single"/>
              </w:rPr>
              <w:t>Provider category</w:t>
            </w:r>
          </w:p>
        </w:tc>
        <w:tc>
          <w:tcPr>
            <w:tcW w:w="3440"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u w:val="single"/>
              </w:rPr>
              <w:t>Basis of reimbursement</w:t>
            </w:r>
          </w:p>
        </w:tc>
        <w:tc>
          <w:tcPr>
            <w:tcW w:w="3600"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u w:val="single"/>
              </w:rPr>
              <w:t>Upper limit</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Advanced registered nurse</w:t>
            </w:r>
          </w:p>
          <w:p>
            <w:pPr>
              <w:spacing w:before="0" w:after="0" w:line="264"/>
              <w:ind w:left="304"/>
              <w:jc w:val="left"/>
            </w:pPr>
            <w:r>
              <w:rPr>
                <w:rFonts w:ascii="Times New Roman" w:hAnsi="Times New Roman"/>
                <w:b w:val="false"/>
                <w:i w:val="false"/>
                <w:color w:val="000000"/>
                <w:sz w:val="14"/>
              </w:rPr>
              <w:t>practitioners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Ambulance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 ambulance: Fee schedule in effect 6/30/14 plus 10%</w:t>
            </w:r>
            <w:r>
              <w:br/>
            </w:r>
            <w:r>
              <w:rPr>
                <w:rFonts w:ascii="Times New Roman" w:hAnsi="Times New Roman"/>
                <w:b w:val="false"/>
                <w:i w:val="false"/>
                <w:color w:val="000000"/>
                <w:sz w:val="14"/>
              </w:rPr>
              <w:t xml:space="preserve">Air ambulance: Fee schedule in </w:t>
            </w:r>
            <w:r>
              <w:br/>
            </w:r>
            <w:r>
              <w:rPr>
                <w:rFonts w:ascii="Times New Roman" w:hAnsi="Times New Roman"/>
                <w:b w:val="false"/>
                <w:i w:val="false"/>
                <w:color w:val="000000"/>
                <w:sz w:val="14"/>
              </w:rPr>
              <w:t>effect 7/1/21</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Ambulatory surgical centers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Base rate fee schedule as determined by Medicare. See </w:t>
            </w:r>
            <w:hyperlink r:id="rId16">
              <w:r>
                <w:rPr>
                  <w:rStyle w:val="Hyperlink"/>
                  <w:rFonts w:ascii="Times New Roman" w:hAnsi="Times New Roman"/>
                  <w:b w:val="false"/>
                  <w:i w:val="false"/>
                  <w:color w:val="000000"/>
                  <w:sz w:val="14"/>
                </w:rPr>
                <w:t>79.1(3)</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Applied behavior analysis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7/1/22</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Area education agencies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6/30/00 plus 0.7%</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Assertive community treatment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7/1/19. Maximum of 5 days per week</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Audiologists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Behavioral health intervention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7/1/22</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Behavioral health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Birth centers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Child care medical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1/1/16</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Chiropractors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Clinics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Maximum physician reimbursement rate</w:t>
            </w:r>
          </w:p>
        </w:tc>
      </w:tr>
      <w:tr>
        <w:trPr>
          <w:trHeight w:val="81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Community-based neurobehavioral </w:t>
            </w:r>
          </w:p>
          <w:p>
            <w:pPr>
              <w:spacing w:before="0" w:after="0" w:line="264"/>
              <w:ind w:left="304"/>
              <w:jc w:val="left"/>
            </w:pPr>
            <w:r>
              <w:rPr>
                <w:rFonts w:ascii="Times New Roman" w:hAnsi="Times New Roman"/>
                <w:b w:val="false"/>
                <w:i w:val="false"/>
                <w:color w:val="000000"/>
                <w:sz w:val="14"/>
              </w:rPr>
              <w:t>rehabilitation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17">
              <w:r>
                <w:rPr>
                  <w:rStyle w:val="Hyperlink"/>
                  <w:rFonts w:ascii="Times New Roman" w:hAnsi="Times New Roman"/>
                  <w:b w:val="false"/>
                  <w:i w:val="false"/>
                  <w:color w:val="000000"/>
                  <w:sz w:val="14"/>
                </w:rPr>
                <w:t>79.1(28)</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Residential: Limit in effect as of June 30 each year plus CPI-U for the preceding 12-month period ending June 30. Intermittent: $21.11 per </w:t>
            </w:r>
            <w:r>
              <w:br/>
            </w:r>
            <w:r>
              <w:rPr>
                <w:rFonts w:ascii="Times New Roman" w:hAnsi="Times New Roman"/>
                <w:b w:val="false"/>
                <w:i w:val="false"/>
                <w:color w:val="000000"/>
                <w:sz w:val="14"/>
              </w:rPr>
              <w:t>15-minute unit</w:t>
            </w:r>
          </w:p>
        </w:tc>
      </w:tr>
      <w:tr>
        <w:trPr>
          <w:trHeight w:val="49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Community mental health </w:t>
            </w:r>
          </w:p>
          <w:p>
            <w:pPr>
              <w:spacing w:before="0" w:after="0" w:line="264"/>
              <w:ind w:left="304"/>
              <w:jc w:val="left"/>
            </w:pPr>
            <w:r>
              <w:rPr>
                <w:rFonts w:ascii="Times New Roman" w:hAnsi="Times New Roman"/>
                <w:b w:val="false"/>
                <w:i w:val="false"/>
                <w:color w:val="000000"/>
                <w:sz w:val="14"/>
              </w:rPr>
              <w:t>centers</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Retrospective cost-related.</w:t>
            </w:r>
          </w:p>
          <w:p>
            <w:pPr>
              <w:spacing w:before="0" w:after="0" w:line="264"/>
              <w:ind w:left="160"/>
              <w:jc w:val="left"/>
            </w:pPr>
            <w:r>
              <w:rPr>
                <w:rFonts w:ascii="Times New Roman" w:hAnsi="Times New Roman"/>
                <w:b w:val="false"/>
                <w:i w:val="false"/>
                <w:color w:val="000000"/>
                <w:sz w:val="14"/>
              </w:rPr>
              <w:t xml:space="preserve">See </w:t>
            </w:r>
            <w:hyperlink r:id="rId18">
              <w:r>
                <w:rPr>
                  <w:rStyle w:val="Hyperlink"/>
                  <w:rFonts w:ascii="Times New Roman" w:hAnsi="Times New Roman"/>
                  <w:b w:val="false"/>
                  <w:i w:val="false"/>
                  <w:color w:val="000000"/>
                  <w:sz w:val="14"/>
                </w:rPr>
                <w:t>79.1(25)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of reasonable Medicaid cost as determined by Medicare cost reimbursement principles</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Crisis response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2/1/18, not to exceed the daily per diem for crisis stabilization services</w:t>
            </w:r>
          </w:p>
        </w:tc>
      </w:tr>
      <w:tr>
        <w:trPr>
          <w:trHeight w:val="60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Crisis stabilization community-based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2/1/18, not to exceed the daily per diem for crisis stabilization services</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Crisis stabilization residential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2/1/18</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Dentists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Drug and alcohol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1/1/16</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Durable medical equipment, prosthetic</w:t>
            </w:r>
          </w:p>
          <w:p>
            <w:pPr>
              <w:spacing w:before="0" w:after="0" w:line="264"/>
              <w:ind w:left="304"/>
              <w:jc w:val="left"/>
            </w:pPr>
            <w:r>
              <w:rPr>
                <w:rFonts w:ascii="Times New Roman" w:hAnsi="Times New Roman"/>
                <w:b w:val="false"/>
                <w:i w:val="false"/>
                <w:color w:val="000000"/>
                <w:sz w:val="14"/>
              </w:rPr>
              <w:t>devices and medical supply dealers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19">
              <w:r>
                <w:rPr>
                  <w:rStyle w:val="Hyperlink"/>
                  <w:rFonts w:ascii="Times New Roman" w:hAnsi="Times New Roman"/>
                  <w:b w:val="false"/>
                  <w:i w:val="false"/>
                  <w:color w:val="000000"/>
                  <w:sz w:val="14"/>
                </w:rPr>
                <w:t>79.1(4)</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Emergency psychiatric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1/1/16</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Family planning clinics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96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Federally qualified health</w:t>
            </w:r>
          </w:p>
          <w:p>
            <w:pPr>
              <w:spacing w:before="0" w:after="0" w:line="264"/>
              <w:ind w:left="304"/>
              <w:jc w:val="left"/>
            </w:pPr>
            <w:r>
              <w:rPr>
                <w:rFonts w:ascii="Times New Roman" w:hAnsi="Times New Roman"/>
                <w:b w:val="false"/>
                <w:i w:val="false"/>
                <w:color w:val="000000"/>
                <w:sz w:val="14"/>
              </w:rPr>
              <w:t>centers</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Retrospective cost-related.</w:t>
            </w:r>
          </w:p>
          <w:p>
            <w:pPr>
              <w:spacing w:before="0" w:after="0" w:line="264"/>
              <w:ind w:left="160"/>
              <w:jc w:val="left"/>
            </w:pPr>
            <w:r>
              <w:rPr>
                <w:rFonts w:ascii="Times New Roman" w:hAnsi="Times New Roman"/>
                <w:b w:val="false"/>
                <w:i w:val="false"/>
                <w:color w:val="000000"/>
                <w:sz w:val="14"/>
              </w:rPr>
              <w:t xml:space="preserve">See </w:t>
            </w:r>
            <w:hyperlink r:id="rId20">
              <w:r>
                <w:rPr>
                  <w:rStyle w:val="Hyperlink"/>
                  <w:rFonts w:ascii="Times New Roman" w:hAnsi="Times New Roman"/>
                  <w:b w:val="false"/>
                  <w:i w:val="false"/>
                  <w:color w:val="000000"/>
                  <w:sz w:val="14"/>
                </w:rPr>
                <w:t>441—Chapter 73</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Prospective payment rate as required by the Medicare, Medicaid, and SCHIP Benefits Improvement and Protection Act of 2000 (BIPA 2000) as amended to July 1, 2026, or an alternative methodology allowed thereunder, as specified in “2” below</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100% of reasonable cost as determined by Medicare cost reimbursement principles</w:t>
            </w:r>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In the case of services provided pursuant to a contract between an FQHC and an MCO, reimbursement from the MCO will be supplemented to achieve “1” or “2” above</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HCBS waiver service providers,</w:t>
            </w:r>
          </w:p>
          <w:p>
            <w:pPr>
              <w:spacing w:before="0" w:after="0" w:line="264"/>
              <w:ind w:left="304"/>
              <w:jc w:val="left"/>
            </w:pPr>
            <w:r>
              <w:rPr>
                <w:rFonts w:ascii="Times New Roman" w:hAnsi="Times New Roman"/>
                <w:b w:val="false"/>
                <w:i w:val="false"/>
                <w:color w:val="000000"/>
                <w:sz w:val="14"/>
              </w:rPr>
              <w:t>including: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Except as noted, limits apply to all waivers that cover the named provider.</w:t>
            </w:r>
          </w:p>
        </w:tc>
      </w:tr>
      <w:tr>
        <w:trPr>
          <w:trHeight w:val="1575" w:hRule="atLeast"/>
        </w:trPr>
        <w:tc>
          <w:tcPr>
            <w:tcW w:w="4053" w:type="dxa"/>
            <w:vMerge w:val="restart"/>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Adult day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For AIDS/HIV, brain injury, elderly, and health and disability waivers:</w:t>
            </w:r>
            <w:r>
              <w:br/>
            </w: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for AIDS/HIV, brain injury, elderly, and health and disability waivers: Provider’s rate in effect 6/30/24 plus 4.1%, converted to a 15-minute, half-day, full-day, or extended-day rate. If no 6/30/24 rate: Veterans Administration contract rate or $1.64 per 15-minute unit, $26.37 per half day, $52.51 per full day, or $78.73 per extended day if no Veterans Administration contract</w:t>
            </w:r>
          </w:p>
        </w:tc>
      </w:tr>
      <w:tr>
        <w:trPr>
          <w:trHeight w:val="1425" w:hRule="atLeast"/>
        </w:trPr>
        <w:tc>
          <w:tcPr>
            <w:tcW w:w="0" w:type="auto"/>
            <w:vMerge/>
            <w:tcBorders>
              <w:top w:val="nil"/>
            </w:tcBorders>
          </w:tcP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For intellectual disability waiver:</w:t>
            </w:r>
            <w:r>
              <w:br/>
            </w:r>
            <w:r>
              <w:rPr>
                <w:rFonts w:ascii="Times New Roman" w:hAnsi="Times New Roman"/>
                <w:b w:val="false"/>
                <w:i w:val="false"/>
                <w:color w:val="000000"/>
                <w:sz w:val="14"/>
              </w:rPr>
              <w:t xml:space="preserve">Fee schedule for the member’s acuity tier, determined pursuant to </w:t>
            </w:r>
            <w:hyperlink r:id="rId21">
              <w:r>
                <w:rPr>
                  <w:rStyle w:val="Hyperlink"/>
                  <w:rFonts w:ascii="Times New Roman" w:hAnsi="Times New Roman"/>
                  <w:b w:val="false"/>
                  <w:i w:val="false"/>
                  <w:color w:val="000000"/>
                  <w:sz w:val="14"/>
                </w:rPr>
                <w:t>79.1(30)</w:t>
              </w:r>
            </w:hyperlink>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Effective 7/1/24, for intellectual disability waiver: The provider’s rate in effect 6/30/24 plus 4.1%, converted to a 15-minute or half-day rate. If no 6/30/24 rate, $2.21 per 15-minute unit or $35.14 per half day.</w:t>
            </w: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xml:space="preserve">For daily services, the fee schedule rate published on the department’s website, pursuant to </w:t>
            </w:r>
            <w:hyperlink r:id="rId22">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r>
              <w:rPr>
                <w:rFonts w:ascii="Times New Roman" w:hAnsi="Times New Roman"/>
                <w:b w:val="false"/>
                <w:i w:val="false"/>
                <w:color w:val="000000"/>
                <w:sz w:val="14"/>
              </w:rPr>
              <w:t xml:space="preserve"> for the member’s acuity tier, determined pursuant to </w:t>
            </w:r>
            <w:hyperlink r:id="rId23">
              <w:r>
                <w:rPr>
                  <w:rStyle w:val="Hyperlink"/>
                  <w:rFonts w:ascii="Times New Roman" w:hAnsi="Times New Roman"/>
                  <w:b w:val="false"/>
                  <w:i w:val="false"/>
                  <w:color w:val="000000"/>
                  <w:sz w:val="14"/>
                </w:rPr>
                <w:t>79.1(30)</w:t>
              </w:r>
            </w:hyperlink>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Emergency response system:</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Personal response system</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If no 6/30/24 rate: Initial one-time fee: $58.48. Ongoing monthly fee: $45.48</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Portable locator system</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If no 6/30/24 rate: Initial one-time fee: $58.48. Ongoing monthly fee: $45.48</w:t>
            </w:r>
          </w:p>
        </w:tc>
      </w:tr>
      <w:tr>
        <w:trPr>
          <w:trHeight w:val="189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Home health aides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For AIDS/HIV, elderly, and health and disability waivers effective 7/1/24: Lesser of maximum Medicare rate in effect 6/30/24 plus 4.1% or maximum Medicaid rate in effect 6/30/24</w:t>
            </w:r>
            <w:r>
              <w:br/>
            </w:r>
            <w:r>
              <w:rPr>
                <w:rFonts w:ascii="Times New Roman" w:hAnsi="Times New Roman"/>
                <w:b w:val="false"/>
                <w:i w:val="false"/>
                <w:color w:val="000000"/>
                <w:sz w:val="14"/>
              </w:rPr>
              <w:t>plus 4.1%</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For intellectual disability waiver effective 7/1/24: Lesser of maximum Medicare rate in effect 6/30/24 plus 4.1% or maximum Medicaid rate in effect 6/30/24 plus 4.1%, converted to an hourly rate</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Homemakers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converted to a 15-minute rate. If no 6/30/24 rate: $5.84 per 15-minute unit</w:t>
            </w:r>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Nursing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For AIDS/HIV, health and disability, elderly and intellectual disability waiver effective 7/1/24, provider’s rate in effect 6/30/24 plus 4.1%. If no 6/30/24 rate: $98.87 per visit</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 Respite care when provided by: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Home health agency: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410"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Specialized respite</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127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Basic individual respite</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Group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 per day</w:t>
            </w:r>
          </w:p>
        </w:tc>
      </w:tr>
      <w:tr>
        <w:trPr>
          <w:trHeight w:val="180"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Home care agency: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Specialized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$10.15 per 15-minute unit,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Basic individual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$5.41 per 15-minute unit,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Group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 per day</w:t>
            </w:r>
          </w:p>
        </w:tc>
      </w:tr>
      <w:tr>
        <w:trPr>
          <w:trHeight w:val="180"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Nonfacility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Specialized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$10.15 per 15-minute unit, not to exceed $356.73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Basic individual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7/31/22 rate: $5.41 per 15-minute unit,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Group respite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 per day</w:t>
            </w:r>
          </w:p>
        </w:tc>
      </w:tr>
      <w:tr>
        <w:trPr>
          <w:trHeight w:val="180"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Facility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Hospital or nursing facility</w:t>
            </w:r>
          </w:p>
          <w:p>
            <w:pPr>
              <w:spacing w:before="0" w:after="0" w:line="264"/>
              <w:ind w:left="736"/>
              <w:jc w:val="left"/>
            </w:pPr>
            <w:r>
              <w:rPr>
                <w:rFonts w:ascii="Times New Roman" w:hAnsi="Times New Roman"/>
                <w:b w:val="false"/>
                <w:i w:val="false"/>
                <w:color w:val="000000"/>
                <w:sz w:val="14"/>
              </w:rPr>
              <w:t>providing skilled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Nursing facility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Camps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Adult day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 xml:space="preserve">Intermediate care facility </w:t>
            </w:r>
          </w:p>
          <w:p>
            <w:pPr>
              <w:spacing w:before="0" w:after="0" w:line="264"/>
              <w:ind w:left="736"/>
              <w:jc w:val="left"/>
            </w:pPr>
            <w:r>
              <w:rPr>
                <w:rFonts w:ascii="Times New Roman" w:hAnsi="Times New Roman"/>
                <w:b w:val="false"/>
                <w:i w:val="false"/>
                <w:color w:val="000000"/>
                <w:sz w:val="14"/>
              </w:rPr>
              <w:t>for persons with an intellectual disability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Effective 8/1/25, provider’s rate in effect 7/31/25 plus 0.9%, converted to a 15-minute rate. If no 7/31/25 rate: $3.94 per 15-minute unit, not to exceed $356.93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 xml:space="preserve">Residential care facilities </w:t>
            </w:r>
          </w:p>
          <w:p>
            <w:pPr>
              <w:spacing w:before="0" w:after="0" w:line="264"/>
              <w:ind w:left="736"/>
              <w:jc w:val="left"/>
            </w:pPr>
            <w:r>
              <w:rPr>
                <w:rFonts w:ascii="Times New Roman" w:hAnsi="Times New Roman"/>
                <w:b w:val="false"/>
                <w:i w:val="false"/>
                <w:color w:val="000000"/>
                <w:sz w:val="14"/>
              </w:rPr>
              <w:t>for persons with an intellectual</w:t>
            </w:r>
          </w:p>
          <w:p>
            <w:pPr>
              <w:spacing w:before="0" w:after="0" w:line="264"/>
              <w:ind w:left="736"/>
              <w:jc w:val="left"/>
            </w:pPr>
            <w:r>
              <w:rPr>
                <w:rFonts w:ascii="Times New Roman" w:hAnsi="Times New Roman"/>
                <w:b w:val="false"/>
                <w:i w:val="false"/>
                <w:color w:val="000000"/>
                <w:sz w:val="14"/>
              </w:rPr>
              <w:t>disability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Foster group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Child care facilities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8/1/25, provider’s rate in effect 7/31/25 plus 0.9%, converted to a 15-minute rate. If no 7/31/25 rate: $3.94 per 15-minute unit, not to exceed $356.93</w:t>
            </w:r>
          </w:p>
        </w:tc>
      </w:tr>
      <w:tr>
        <w:trPr>
          <w:trHeight w:val="51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Chore service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converted to a 15-minute rate. If no 6/30/24 rate: $5.84 per 15-minute unit</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 Home-delivered meals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$9.11 per meal. Home-delivered liquid supplement meals are two cans per meal.</w:t>
            </w:r>
          </w:p>
        </w:tc>
      </w:tr>
      <w:tr>
        <w:trPr>
          <w:trHeight w:val="142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9. Home and vehicle</w:t>
            </w:r>
          </w:p>
          <w:p>
            <w:pPr>
              <w:spacing w:before="0" w:after="0" w:line="264"/>
              <w:ind w:left="448"/>
              <w:jc w:val="left"/>
            </w:pPr>
            <w:r>
              <w:rPr>
                <w:rFonts w:ascii="Times New Roman" w:hAnsi="Times New Roman"/>
                <w:b w:val="false"/>
                <w:i w:val="false"/>
                <w:color w:val="000000"/>
                <w:sz w:val="14"/>
              </w:rPr>
              <w:t>modification</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Fee schedule. See </w:t>
            </w:r>
            <w:hyperlink r:id="rId24">
              <w:r>
                <w:rPr>
                  <w:rStyle w:val="Hyperlink"/>
                  <w:rFonts w:ascii="Times New Roman" w:hAnsi="Times New Roman"/>
                  <w:b w:val="false"/>
                  <w:i w:val="false"/>
                  <w:color w:val="000000"/>
                  <w:sz w:val="14"/>
                </w:rPr>
                <w:t>79.1(17)</w:t>
              </w:r>
            </w:hyperlink>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For elderly waiver: $1,192.44 lifetime maximum</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For intellectual disability waiver: $5,962.19 lifetime maximum</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For brain injury, health and disability, and physical disability waivers 7/1/22: $7,154.65 per year</w:t>
            </w:r>
          </w:p>
        </w:tc>
      </w:tr>
      <w:tr>
        <w:trPr>
          <w:trHeight w:val="6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10. Mental health outreach</w:t>
            </w:r>
          </w:p>
          <w:p>
            <w:pPr>
              <w:spacing w:before="0" w:after="0" w:line="264"/>
              <w:ind w:left="448"/>
              <w:jc w:val="left"/>
            </w:pPr>
            <w:r>
              <w:rPr>
                <w:rFonts w:ascii="Times New Roman" w:hAnsi="Times New Roman"/>
                <w:b w:val="false"/>
                <w:i w:val="false"/>
                <w:color w:val="000000"/>
                <w:sz w:val="14"/>
              </w:rPr>
              <w:t>providers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6/30/242 plus 4.1%. If no 6/30/24 rate: On-site Medicaid reimbursement rate for center or provider. Maximum of 1,440 units per year</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Transportation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w:t>
            </w:r>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Nutritional counseling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for non-county contract: Provider’s rate in effect 6/30/24 plus 4.1%, converted to a 15-minute rate. If no 6/30/24 rate: $9.85 per 15-minute unit</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Assistive devices</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Fee schedule. See </w:t>
            </w:r>
            <w:hyperlink r:id="rId25">
              <w:r>
                <w:rPr>
                  <w:rStyle w:val="Hyperlink"/>
                  <w:rFonts w:ascii="Times New Roman" w:hAnsi="Times New Roman"/>
                  <w:b w:val="false"/>
                  <w:i w:val="false"/>
                  <w:color w:val="000000"/>
                  <w:sz w:val="14"/>
                </w:rPr>
                <w:t>79.1(17)</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$1,294.93 per unit</w:t>
            </w:r>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Senior companion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for non-county contract: Provider’s rate in effect 6/30/24 plus 4.1%, converted to a 15-minute rate. If no 6/30/24 rate: $2.12 per 15-minute unit</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15. Consumer-directed attendant </w:t>
            </w:r>
          </w:p>
          <w:p>
            <w:pPr>
              <w:spacing w:before="0" w:after="0" w:line="264"/>
              <w:ind w:left="448"/>
              <w:jc w:val="left"/>
            </w:pPr>
            <w:r>
              <w:rPr>
                <w:rFonts w:ascii="Times New Roman" w:hAnsi="Times New Roman"/>
                <w:b w:val="false"/>
                <w:i w:val="false"/>
                <w:color w:val="000000"/>
                <w:sz w:val="14"/>
              </w:rPr>
              <w:t>care provided by: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Agency (other than an elderly waiver assisted living program)</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agreed upon by</w:t>
            </w:r>
          </w:p>
          <w:p>
            <w:pPr>
              <w:spacing w:before="0" w:after="0" w:line="264"/>
              <w:ind w:left="160"/>
              <w:jc w:val="left"/>
            </w:pPr>
            <w:r>
              <w:rPr>
                <w:rFonts w:ascii="Times New Roman" w:hAnsi="Times New Roman"/>
                <w:b w:val="false"/>
                <w:i w:val="false"/>
                <w:color w:val="000000"/>
                <w:sz w:val="14"/>
              </w:rPr>
              <w:t>member and provider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converted to a 15-minute rate. If no 6/30/22 rate: $6.02 per 15-minute unit, not to exceed $139.18 per day</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Assisted living program (for elderly waiver only)</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agreed upon by</w:t>
            </w:r>
          </w:p>
          <w:p>
            <w:pPr>
              <w:spacing w:before="0" w:after="0" w:line="264"/>
              <w:ind w:left="160"/>
              <w:jc w:val="left"/>
            </w:pPr>
            <w:r>
              <w:rPr>
                <w:rFonts w:ascii="Times New Roman" w:hAnsi="Times New Roman"/>
                <w:b w:val="false"/>
                <w:i w:val="false"/>
                <w:color w:val="000000"/>
                <w:sz w:val="14"/>
              </w:rPr>
              <w:t>member and provider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converted to a 15-minute rate. If no 6/30/22 rate: $6.02 per 15-minute unit, not to exceed $139.18 per day</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 Counseling: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Individual</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4.15%, converted to a 15-minute rate. If no 6/30/24 rate: $12.87 per 15-minute unit</w:t>
            </w:r>
          </w:p>
        </w:tc>
      </w:tr>
      <w:tr>
        <w:trPr>
          <w:trHeight w:val="2040"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Group</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First 30 minutes: effective 7/1/24, provider’s rate in effect 6/30/24 plus 4.1%, converted to a 15-minute rate. If no 6/30/24 rate: $25.74 per 15-minute unit. Rate is divided by the actual number of persons who comprise the group</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Each additional 15 minutes: effective 7/1/24, provider’s rate in effect 6/30/24 plus 4.1% converted to a 15-minute rate. If no 6/30/4 rate: $12.86 per 15-minute unit. Rate is divided by the actual number of persons who comprise the group</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Case management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For brain injury and elderly waivers: Fee schedule in effect 7/1/24, provider’s rate in effect 6/30/24 plus 4.1%</w:t>
            </w:r>
          </w:p>
        </w:tc>
      </w:tr>
      <w:tr>
        <w:trPr>
          <w:trHeight w:val="495" w:hRule="atLeast"/>
        </w:trPr>
        <w:tc>
          <w:tcPr>
            <w:tcW w:w="4053" w:type="dxa"/>
            <w:vMerge w:val="restart"/>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Supported community living</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For brain injury waiver:</w:t>
            </w:r>
          </w:p>
          <w:p>
            <w:pPr>
              <w:spacing w:before="0" w:after="0" w:line="264"/>
              <w:ind w:left="160"/>
              <w:jc w:val="left"/>
            </w:pPr>
            <w:r>
              <w:rPr>
                <w:rFonts w:ascii="Times New Roman" w:hAnsi="Times New Roman"/>
                <w:b w:val="false"/>
                <w:i w:val="false"/>
                <w:color w:val="000000"/>
                <w:sz w:val="14"/>
              </w:rPr>
              <w:t xml:space="preserve">Retrospectively limited prospective rates. See </w:t>
            </w:r>
            <w:hyperlink r:id="rId26">
              <w:r>
                <w:rPr>
                  <w:rStyle w:val="Hyperlink"/>
                  <w:rFonts w:ascii="Times New Roman" w:hAnsi="Times New Roman"/>
                  <w:b w:val="false"/>
                  <w:i w:val="false"/>
                  <w:color w:val="000000"/>
                  <w:sz w:val="14"/>
                </w:rPr>
                <w:t>79.1(15)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For brain injury waiver effective 7/1/22: $11.59 per 15-minute unit; $565.02 daily</w:t>
            </w:r>
          </w:p>
        </w:tc>
      </w:tr>
      <w:tr>
        <w:trPr>
          <w:trHeight w:val="960" w:hRule="atLeast"/>
        </w:trPr>
        <w:tc>
          <w:tcPr>
            <w:tcW w:w="0" w:type="auto"/>
            <w:vMerge/>
            <w:tcBorders>
              <w:top w:val="nil"/>
            </w:tcBorders>
          </w:tcP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For intellectual disability waiver:</w:t>
            </w:r>
          </w:p>
          <w:p>
            <w:pPr>
              <w:spacing w:before="0" w:after="0" w:line="264"/>
              <w:ind w:left="160"/>
              <w:jc w:val="left"/>
            </w:pPr>
            <w:r>
              <w:rPr>
                <w:rFonts w:ascii="Times New Roman" w:hAnsi="Times New Roman"/>
                <w:b w:val="false"/>
                <w:i w:val="false"/>
                <w:color w:val="000000"/>
                <w:sz w:val="14"/>
              </w:rPr>
              <w:t xml:space="preserve">Fee schedule for the member’s acuity tier, determined pursuant to </w:t>
            </w:r>
            <w:hyperlink r:id="rId27">
              <w:r>
                <w:rPr>
                  <w:rStyle w:val="Hyperlink"/>
                  <w:rFonts w:ascii="Times New Roman" w:hAnsi="Times New Roman"/>
                  <w:b w:val="false"/>
                  <w:i w:val="false"/>
                  <w:color w:val="000000"/>
                  <w:sz w:val="14"/>
                </w:rPr>
                <w:t>79.1(30)</w:t>
              </w:r>
            </w:hyperlink>
            <w:r>
              <w:rPr>
                <w:rFonts w:ascii="Times New Roman" w:hAnsi="Times New Roman"/>
                <w:b w:val="false"/>
                <w:i w:val="false"/>
                <w:color w:val="000000"/>
                <w:sz w:val="14"/>
              </w:rPr>
              <w:t xml:space="preserve">. Retrospectively limited prospective rate for SCL 15-minute unit. </w:t>
            </w:r>
            <w:r>
              <w:br/>
            </w:r>
            <w:r>
              <w:rPr>
                <w:rFonts w:ascii="Times New Roman" w:hAnsi="Times New Roman"/>
                <w:b w:val="false"/>
                <w:i w:val="false"/>
                <w:color w:val="000000"/>
                <w:sz w:val="14"/>
              </w:rPr>
              <w:t xml:space="preserve">See </w:t>
            </w:r>
            <w:hyperlink r:id="rId28">
              <w:r>
                <w:rPr>
                  <w:rStyle w:val="Hyperlink"/>
                  <w:rFonts w:ascii="Times New Roman" w:hAnsi="Times New Roman"/>
                  <w:b w:val="false"/>
                  <w:i w:val="false"/>
                  <w:color w:val="000000"/>
                  <w:sz w:val="14"/>
                </w:rPr>
                <w:t>79.1(15)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For intellectual disability waiver effective 7/1/24: $11.59 per 15-minute unit. For daily service, the fee schedule rate published on the department’s website, pursuant to </w:t>
            </w:r>
            <w:hyperlink r:id="rId29">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r>
              <w:rPr>
                <w:rFonts w:ascii="Times New Roman" w:hAnsi="Times New Roman"/>
                <w:b w:val="false"/>
                <w:i w:val="false"/>
                <w:color w:val="000000"/>
                <w:sz w:val="14"/>
              </w:rPr>
              <w:t xml:space="preserve"> for the member’s acuity tier, determined pursuant to </w:t>
            </w:r>
            <w:hyperlink r:id="rId30">
              <w:r>
                <w:rPr>
                  <w:rStyle w:val="Hyperlink"/>
                  <w:rFonts w:ascii="Times New Roman" w:hAnsi="Times New Roman"/>
                  <w:b w:val="false"/>
                  <w:i w:val="false"/>
                  <w:color w:val="000000"/>
                  <w:sz w:val="14"/>
                </w:rPr>
                <w:t>79.1(30)</w:t>
              </w:r>
            </w:hyperlink>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 Supported employment: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49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Individual supported employment</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Total monthly cost for all supported employment services not to exceed $3,692.34 per month</w:t>
            </w:r>
          </w:p>
        </w:tc>
      </w:tr>
      <w:tr>
        <w:trPr>
          <w:trHeight w:val="49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Long-term job coaching</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Total monthly cost for all supported employment services not to exceed $3,692.34 per month</w:t>
            </w:r>
          </w:p>
        </w:tc>
      </w:tr>
      <w:tr>
        <w:trPr>
          <w:trHeight w:val="67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Small-group supported</w:t>
            </w:r>
          </w:p>
          <w:p>
            <w:pPr>
              <w:spacing w:before="0" w:after="0" w:line="264"/>
              <w:ind w:left="736"/>
              <w:jc w:val="left"/>
            </w:pPr>
            <w:r>
              <w:rPr>
                <w:rFonts w:ascii="Times New Roman" w:hAnsi="Times New Roman"/>
                <w:b w:val="false"/>
                <w:i w:val="false"/>
                <w:color w:val="000000"/>
                <w:sz w:val="14"/>
              </w:rPr>
              <w:t xml:space="preserve">employment (2 to 8 </w:t>
            </w:r>
          </w:p>
          <w:p>
            <w:pPr>
              <w:spacing w:before="0" w:after="0" w:line="264"/>
              <w:ind w:left="736"/>
              <w:jc w:val="left"/>
            </w:pPr>
            <w:r>
              <w:rPr>
                <w:rFonts w:ascii="Times New Roman" w:hAnsi="Times New Roman"/>
                <w:b w:val="false"/>
                <w:i w:val="false"/>
                <w:color w:val="000000"/>
                <w:sz w:val="14"/>
              </w:rPr>
              <w:t>individuals)</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Maximum 160 units per week. Total monthly cost for all supported employment services not to exceed $3,692.34 per month</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 Specialized medical equipment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31">
              <w:r>
                <w:rPr>
                  <w:rStyle w:val="Hyperlink"/>
                  <w:rFonts w:ascii="Times New Roman" w:hAnsi="Times New Roman"/>
                  <w:b w:val="false"/>
                  <w:i w:val="false"/>
                  <w:color w:val="000000"/>
                  <w:sz w:val="14"/>
                </w:rPr>
                <w:t>79.1(17)</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$7,154.64 per year</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 Behavioral programming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$12.87 per 15 minutes</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 Family counseling and training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$12.86 per 15-minute unit</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23. Prevocational services, including</w:t>
            </w:r>
          </w:p>
          <w:p>
            <w:pPr>
              <w:spacing w:before="0" w:after="0" w:line="264"/>
              <w:ind w:left="448"/>
              <w:jc w:val="left"/>
            </w:pPr>
            <w:r>
              <w:rPr>
                <w:rFonts w:ascii="Times New Roman" w:hAnsi="Times New Roman"/>
                <w:b w:val="false"/>
                <w:i w:val="false"/>
                <w:color w:val="000000"/>
                <w:sz w:val="14"/>
              </w:rPr>
              <w:t>career exploration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24. Interim medical monitoring</w:t>
            </w:r>
          </w:p>
          <w:p>
            <w:pPr>
              <w:spacing w:before="0" w:after="0" w:line="264"/>
              <w:ind w:left="448"/>
              <w:jc w:val="left"/>
            </w:pPr>
            <w:r>
              <w:rPr>
                <w:rFonts w:ascii="Times New Roman" w:hAnsi="Times New Roman"/>
                <w:b w:val="false"/>
                <w:i w:val="false"/>
                <w:color w:val="000000"/>
                <w:sz w:val="14"/>
              </w:rPr>
              <w:t>and treatment: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810"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Home health agency</w:t>
            </w:r>
          </w:p>
          <w:p>
            <w:pPr>
              <w:spacing w:before="0" w:after="0" w:line="264"/>
              <w:ind w:left="736"/>
              <w:jc w:val="left"/>
            </w:pPr>
            <w:r>
              <w:rPr>
                <w:rFonts w:ascii="Times New Roman" w:hAnsi="Times New Roman"/>
                <w:b w:val="false"/>
                <w:i w:val="false"/>
                <w:color w:val="000000"/>
                <w:sz w:val="14"/>
              </w:rPr>
              <w:t>(provided by home</w:t>
            </w:r>
          </w:p>
          <w:p>
            <w:pPr>
              <w:spacing w:before="0" w:after="0" w:line="264"/>
              <w:ind w:left="160"/>
              <w:jc w:val="left"/>
            </w:pPr>
            <w:r>
              <w:rPr>
                <w:rFonts w:ascii="Times New Roman" w:hAnsi="Times New Roman"/>
                <w:b w:val="false"/>
                <w:i w:val="false"/>
                <w:color w:val="000000"/>
                <w:sz w:val="14"/>
              </w:rPr>
              <w:t>health aide)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Lesser of maximum Medicare rate in effect 6/30/24 plus 4.1%, converted to a 15-minute rate, or maximum Medicaid rate in effect 6/30/24 plus 4.1%, converted to a 15-minute rate</w:t>
            </w:r>
          </w:p>
        </w:tc>
      </w:tr>
      <w:tr>
        <w:trPr>
          <w:trHeight w:val="810"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Home health agency</w:t>
            </w:r>
          </w:p>
          <w:p>
            <w:pPr>
              <w:spacing w:before="0" w:after="0" w:line="264"/>
              <w:ind w:left="736"/>
              <w:jc w:val="left"/>
            </w:pPr>
            <w:r>
              <w:rPr>
                <w:rFonts w:ascii="Times New Roman" w:hAnsi="Times New Roman"/>
                <w:b w:val="false"/>
                <w:i w:val="false"/>
                <w:color w:val="000000"/>
                <w:sz w:val="14"/>
              </w:rPr>
              <w:t>(provided by nurse)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Lesser of maximum Medicare rate in effect 6/30/24 plus 4.1%, converted to a 15-minute rate, or maximum Medicaid rate in effect 6/30/24 plus 4.1%, converted to a 15-minute rate</w:t>
            </w:r>
          </w:p>
        </w:tc>
      </w:tr>
      <w:tr>
        <w:trPr>
          <w:trHeight w:val="645"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Child development home</w:t>
            </w:r>
          </w:p>
          <w:p>
            <w:pPr>
              <w:spacing w:before="0" w:after="0" w:line="264"/>
              <w:ind w:left="736"/>
              <w:jc w:val="left"/>
            </w:pPr>
            <w:r>
              <w:rPr>
                <w:rFonts w:ascii="Times New Roman" w:hAnsi="Times New Roman"/>
                <w:b w:val="false"/>
                <w:i w:val="false"/>
                <w:color w:val="000000"/>
                <w:sz w:val="14"/>
              </w:rPr>
              <w:t>or center</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7/1/22, provider’s rate in effect 6/30/22 plus 4.25%, converted to a 15-minute rate. If no 6/30/22 rate: $3.76 per 15-minute unit</w:t>
            </w:r>
          </w:p>
        </w:tc>
      </w:tr>
      <w:tr>
        <w:trPr>
          <w:trHeight w:val="810" w:hRule="atLeast"/>
        </w:trPr>
        <w:tc>
          <w:tcPr>
            <w:tcW w:w="4053" w:type="dxa"/>
            <w:tcBorders/>
            <w:tcMar>
              <w:top w:w="30" w:type="dxa"/>
              <w:left w:w="30" w:type="dxa"/>
              <w:bottom w:w="15" w:type="dxa"/>
              <w:right w:w="30" w:type="dxa"/>
            </w:tcMar>
            <w:vAlign w:val="top"/>
          </w:tcPr>
          <w:p>
            <w:pPr>
              <w:spacing w:before="0" w:after="0" w:line="264"/>
              <w:ind w:left="592"/>
              <w:jc w:val="left"/>
            </w:pPr>
            <w:r>
              <w:rPr>
                <w:rFonts w:ascii="Times New Roman" w:hAnsi="Times New Roman"/>
                <w:b w:val="false"/>
                <w:i w:val="false"/>
                <w:color w:val="000000"/>
                <w:sz w:val="14"/>
              </w:rPr>
              <w:t>Supported community living</w:t>
            </w:r>
          </w:p>
          <w:p>
            <w:pPr>
              <w:spacing w:before="0" w:after="0" w:line="264"/>
              <w:ind w:left="736"/>
              <w:jc w:val="left"/>
            </w:pPr>
            <w:r>
              <w:rPr>
                <w:rFonts w:ascii="Times New Roman" w:hAnsi="Times New Roman"/>
                <w:b w:val="false"/>
                <w:i w:val="false"/>
                <w:color w:val="000000"/>
                <w:sz w:val="14"/>
              </w:rPr>
              <w:t>provider</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Retrospectively limited prospective rate. See </w:t>
            </w:r>
            <w:hyperlink r:id="rId32">
              <w:r>
                <w:rPr>
                  <w:rStyle w:val="Hyperlink"/>
                  <w:rFonts w:ascii="Times New Roman" w:hAnsi="Times New Roman"/>
                  <w:b w:val="false"/>
                  <w:i w:val="false"/>
                  <w:color w:val="000000"/>
                  <w:sz w:val="14"/>
                </w:rPr>
                <w:t>79.1(15)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converted to a 15-minute rate. If no 6/30/24 rate: $10.43 per 15-minute unit, not to exceed the maximum ICF/ID rate per day plus 11.727%</w:t>
            </w:r>
          </w:p>
        </w:tc>
      </w:tr>
      <w:tr>
        <w:trPr>
          <w:trHeight w:val="6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25. Residential-based supported</w:t>
            </w:r>
          </w:p>
          <w:p>
            <w:pPr>
              <w:spacing w:before="0" w:after="0" w:line="264"/>
              <w:ind w:left="448"/>
              <w:jc w:val="left"/>
            </w:pPr>
            <w:r>
              <w:rPr>
                <w:rFonts w:ascii="Times New Roman" w:hAnsi="Times New Roman"/>
                <w:b w:val="false"/>
                <w:i w:val="false"/>
                <w:color w:val="000000"/>
                <w:sz w:val="14"/>
              </w:rPr>
              <w:t>community living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for the member’s acuity tier, determined pursuant to </w:t>
            </w:r>
            <w:hyperlink r:id="rId33">
              <w:r>
                <w:rPr>
                  <w:rStyle w:val="Hyperlink"/>
                  <w:rFonts w:ascii="Times New Roman" w:hAnsi="Times New Roman"/>
                  <w:b w:val="false"/>
                  <w:i w:val="false"/>
                  <w:color w:val="000000"/>
                  <w:sz w:val="14"/>
                </w:rPr>
                <w:t>79.1(30)</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Effective 7/1/24: The fee schedule rate published on the department’s website, pursuant to </w:t>
            </w:r>
            <w:hyperlink r:id="rId34">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r>
              <w:rPr>
                <w:rFonts w:ascii="Times New Roman" w:hAnsi="Times New Roman"/>
                <w:b w:val="false"/>
                <w:i w:val="false"/>
                <w:color w:val="000000"/>
                <w:sz w:val="14"/>
              </w:rPr>
              <w:t xml:space="preserve"> for the member’s acuity tier, determined pursuant to </w:t>
            </w:r>
            <w:hyperlink r:id="rId35">
              <w:r>
                <w:rPr>
                  <w:rStyle w:val="Hyperlink"/>
                  <w:rFonts w:ascii="Times New Roman" w:hAnsi="Times New Roman"/>
                  <w:b w:val="false"/>
                  <w:i w:val="false"/>
                  <w:color w:val="000000"/>
                  <w:sz w:val="14"/>
                </w:rPr>
                <w:t>79.1(30)</w:t>
              </w:r>
            </w:hyperlink>
          </w:p>
        </w:tc>
      </w:tr>
      <w:tr>
        <w:trPr>
          <w:trHeight w:val="111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 Day habilitation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for the member’s acuity tier, determined pursuant to </w:t>
            </w:r>
            <w:hyperlink r:id="rId36">
              <w:r>
                <w:rPr>
                  <w:rStyle w:val="Hyperlink"/>
                  <w:rFonts w:ascii="Times New Roman" w:hAnsi="Times New Roman"/>
                  <w:b w:val="false"/>
                  <w:i w:val="false"/>
                  <w:color w:val="000000"/>
                  <w:sz w:val="14"/>
                </w:rPr>
                <w:t>79.1(30)</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Effective 8/1/25: Provider’s rate in effect 7/31/25 plus 0.9%, converted to a 15-minute rate. If no 7/31/25 rate: $3.97 per 15-minute unit. For daily service, the fee schedule rate published on the department’s website, pursuant to </w:t>
            </w:r>
            <w:hyperlink r:id="rId37">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r>
              <w:rPr>
                <w:rFonts w:ascii="Times New Roman" w:hAnsi="Times New Roman"/>
                <w:b w:val="false"/>
                <w:i w:val="false"/>
                <w:color w:val="000000"/>
                <w:sz w:val="14"/>
              </w:rPr>
              <w:t xml:space="preserve"> for the member’s acuity tier, determined pursuant to </w:t>
            </w:r>
            <w:hyperlink r:id="rId38">
              <w:r>
                <w:rPr>
                  <w:rStyle w:val="Hyperlink"/>
                  <w:rFonts w:ascii="Times New Roman" w:hAnsi="Times New Roman"/>
                  <w:b w:val="false"/>
                  <w:i w:val="false"/>
                  <w:color w:val="000000"/>
                  <w:sz w:val="14"/>
                </w:rPr>
                <w:t>79.1(30)</w:t>
              </w:r>
            </w:hyperlink>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27. Environmental modifications</w:t>
            </w:r>
          </w:p>
          <w:p>
            <w:pPr>
              <w:spacing w:before="0" w:after="0" w:line="264"/>
              <w:ind w:left="448"/>
              <w:jc w:val="left"/>
            </w:pPr>
            <w:r>
              <w:rPr>
                <w:rFonts w:ascii="Times New Roman" w:hAnsi="Times New Roman"/>
                <w:b w:val="false"/>
                <w:i w:val="false"/>
                <w:color w:val="000000"/>
                <w:sz w:val="14"/>
              </w:rPr>
              <w:t>and adaptive devices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39">
              <w:r>
                <w:rPr>
                  <w:rStyle w:val="Hyperlink"/>
                  <w:rFonts w:ascii="Times New Roman" w:hAnsi="Times New Roman"/>
                  <w:b w:val="false"/>
                  <w:i w:val="false"/>
                  <w:color w:val="000000"/>
                  <w:sz w:val="14"/>
                </w:rPr>
                <w:t>79.1(17)</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$7,154.64 per year</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28. Family and community support</w:t>
            </w:r>
          </w:p>
          <w:p>
            <w:pPr>
              <w:spacing w:before="0" w:after="0" w:line="264"/>
              <w:ind w:left="448"/>
              <w:jc w:val="left"/>
            </w:pPr>
            <w:r>
              <w:rPr>
                <w:rFonts w:ascii="Times New Roman" w:hAnsi="Times New Roman"/>
                <w:b w:val="false"/>
                <w:i w:val="false"/>
                <w:color w:val="000000"/>
                <w:sz w:val="14"/>
              </w:rPr>
              <w:t>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Retrospectively limited prospective rates. See </w:t>
            </w:r>
            <w:hyperlink r:id="rId40">
              <w:r>
                <w:rPr>
                  <w:rStyle w:val="Hyperlink"/>
                  <w:rFonts w:ascii="Times New Roman" w:hAnsi="Times New Roman"/>
                  <w:b w:val="false"/>
                  <w:i w:val="false"/>
                  <w:color w:val="000000"/>
                  <w:sz w:val="14"/>
                </w:rPr>
                <w:t>79.1(15)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$10.43 per 15-minute unit</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 In-home family therapy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provider’s rate in effect 6/30/24 plus 4.1%, converted to a 15-minute rate. If no 6/30/24 rate: $27.92 per 15-minute unit</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 Financial management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$77.51 per enrolled member per month</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31. Independent support broker</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Rate negotiated by member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$18.06 per hour</w:t>
            </w:r>
          </w:p>
        </w:tc>
      </w:tr>
      <w:tr>
        <w:trPr>
          <w:trHeight w:val="96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 Self-directed personal care</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Rate negotiated by member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Determined by member’s individual budget. When an individual who serves as a member’s legal representative provides services to the member as allowed by the payment rate must be based on 441—subparagraph </w:t>
            </w:r>
            <w:hyperlink r:id="rId41">
              <w:r>
                <w:rPr>
                  <w:rStyle w:val="Hyperlink"/>
                  <w:rFonts w:ascii="Times New Roman" w:hAnsi="Times New Roman"/>
                  <w:b w:val="false"/>
                  <w:i w:val="false"/>
                  <w:color w:val="000000"/>
                  <w:sz w:val="14"/>
                </w:rPr>
                <w:t>78.34(13)</w:t>
              </w:r>
              <w:r>
                <w:rPr>
                  <w:rFonts w:ascii="Times New Roman" w:hAnsi="Times New Roman"/>
                  <w:b w:val="false"/>
                  <w:i/>
                  <w:color w:val="000000"/>
                  <w:sz w:val="14"/>
                </w:rPr>
                <w:t>“g”</w:t>
              </w:r>
              <w:r>
                <w:rPr>
                  <w:rFonts w:ascii="Times New Roman" w:hAnsi="Times New Roman"/>
                  <w:b w:val="false"/>
                  <w:i w:val="false"/>
                  <w:color w:val="000000"/>
                  <w:sz w:val="14"/>
                </w:rPr>
                <w:t>(2)</w:t>
              </w:r>
            </w:hyperlink>
          </w:p>
        </w:tc>
      </w:tr>
      <w:tr>
        <w:trPr>
          <w:trHeight w:val="96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33. Self-directed community</w:t>
            </w:r>
          </w:p>
          <w:p>
            <w:pPr>
              <w:spacing w:before="0" w:after="0" w:line="264"/>
              <w:ind w:left="448"/>
              <w:jc w:val="left"/>
            </w:pPr>
            <w:r>
              <w:rPr>
                <w:rFonts w:ascii="Times New Roman" w:hAnsi="Times New Roman"/>
                <w:b w:val="false"/>
                <w:i w:val="false"/>
                <w:color w:val="000000"/>
                <w:sz w:val="14"/>
              </w:rPr>
              <w:t>supports and employment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Rate negotiated by member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Determined by member’s individual budget. When an individual who serves as a member’s legal representative provides services to the member as allowed by </w:t>
            </w:r>
            <w:hyperlink r:id="rId42">
              <w:r>
                <w:rPr>
                  <w:rStyle w:val="Hyperlink"/>
                  <w:rFonts w:ascii="Times New Roman" w:hAnsi="Times New Roman"/>
                  <w:b w:val="false"/>
                  <w:i w:val="false"/>
                  <w:color w:val="000000"/>
                  <w:sz w:val="14"/>
                </w:rPr>
                <w:t>79.9(7)</w:t>
              </w:r>
              <w:r>
                <w:rPr>
                  <w:rFonts w:ascii="Times New Roman" w:hAnsi="Times New Roman"/>
                  <w:b w:val="false"/>
                  <w:i/>
                  <w:color w:val="000000"/>
                  <w:sz w:val="14"/>
                </w:rPr>
                <w:t>“b,”</w:t>
              </w:r>
            </w:hyperlink>
            <w:r>
              <w:rPr>
                <w:rFonts w:ascii="Times New Roman" w:hAnsi="Times New Roman"/>
                <w:b w:val="false"/>
                <w:i w:val="false"/>
                <w:color w:val="000000"/>
                <w:sz w:val="14"/>
              </w:rPr>
              <w:t xml:space="preserve"> the payment rate must be based on 441—subparagraph </w:t>
            </w:r>
            <w:hyperlink r:id="rId43">
              <w:r>
                <w:rPr>
                  <w:rStyle w:val="Hyperlink"/>
                  <w:rFonts w:ascii="Times New Roman" w:hAnsi="Times New Roman"/>
                  <w:b w:val="false"/>
                  <w:i w:val="false"/>
                  <w:color w:val="000000"/>
                  <w:sz w:val="14"/>
                </w:rPr>
                <w:t>78.34(13)</w:t>
              </w:r>
              <w:r>
                <w:rPr>
                  <w:rFonts w:ascii="Times New Roman" w:hAnsi="Times New Roman"/>
                  <w:b w:val="false"/>
                  <w:i/>
                  <w:color w:val="000000"/>
                  <w:sz w:val="14"/>
                </w:rPr>
                <w:t>“g”</w:t>
              </w:r>
              <w:r>
                <w:rPr>
                  <w:rFonts w:ascii="Times New Roman" w:hAnsi="Times New Roman"/>
                  <w:b w:val="false"/>
                  <w:i w:val="false"/>
                  <w:color w:val="000000"/>
                  <w:sz w:val="14"/>
                </w:rPr>
                <w:t>(2)</w:t>
              </w:r>
            </w:hyperlink>
          </w:p>
        </w:tc>
      </w:tr>
      <w:tr>
        <w:trPr>
          <w:trHeight w:val="96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34. Individual-directed goods</w:t>
            </w:r>
          </w:p>
          <w:p>
            <w:pPr>
              <w:spacing w:before="0" w:after="0" w:line="264"/>
              <w:ind w:left="448"/>
              <w:jc w:val="left"/>
            </w:pPr>
            <w:r>
              <w:rPr>
                <w:rFonts w:ascii="Times New Roman" w:hAnsi="Times New Roman"/>
                <w:b w:val="false"/>
                <w:i w:val="false"/>
                <w:color w:val="000000"/>
                <w:sz w:val="14"/>
              </w:rPr>
              <w:t>and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Rate negotiated by member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Determined by member’s individual budget. When an individual who serves as a member’s legal representative provides services to the member as allowed by </w:t>
            </w:r>
            <w:hyperlink r:id="rId44">
              <w:r>
                <w:rPr>
                  <w:rStyle w:val="Hyperlink"/>
                  <w:rFonts w:ascii="Times New Roman" w:hAnsi="Times New Roman"/>
                  <w:b w:val="false"/>
                  <w:i w:val="false"/>
                  <w:color w:val="000000"/>
                  <w:sz w:val="14"/>
                </w:rPr>
                <w:t>79.9(7)</w:t>
              </w:r>
              <w:r>
                <w:rPr>
                  <w:rFonts w:ascii="Times New Roman" w:hAnsi="Times New Roman"/>
                  <w:b w:val="false"/>
                  <w:i/>
                  <w:color w:val="000000"/>
                  <w:sz w:val="14"/>
                </w:rPr>
                <w:t>“b,”</w:t>
              </w:r>
            </w:hyperlink>
            <w:r>
              <w:rPr>
                <w:rFonts w:ascii="Times New Roman" w:hAnsi="Times New Roman"/>
                <w:b w:val="false"/>
                <w:i w:val="false"/>
                <w:color w:val="000000"/>
                <w:sz w:val="14"/>
              </w:rPr>
              <w:t xml:space="preserve"> the payment rate must be based on </w:t>
            </w:r>
            <w:hyperlink r:id="rId45">
              <w:r>
                <w:rPr>
                  <w:rStyle w:val="Hyperlink"/>
                  <w:rFonts w:ascii="Times New Roman" w:hAnsi="Times New Roman"/>
                  <w:b w:val="false"/>
                  <w:i w:val="false"/>
                  <w:color w:val="000000"/>
                  <w:sz w:val="14"/>
                </w:rPr>
                <w:t>441—subparagraph 78.34(13)</w:t>
              </w:r>
            </w:hyperlink>
            <w:r>
              <w:rPr>
                <w:rFonts w:ascii="Times New Roman" w:hAnsi="Times New Roman"/>
                <w:b w:val="false"/>
                <w:i/>
                <w:color w:val="000000"/>
                <w:sz w:val="14"/>
              </w:rPr>
              <w:t>“g”</w:t>
            </w:r>
            <w:r>
              <w:rPr>
                <w:rFonts w:ascii="Times New Roman" w:hAnsi="Times New Roman"/>
                <w:b w:val="false"/>
                <w:i w:val="false"/>
                <w:color w:val="000000"/>
                <w:sz w:val="14"/>
              </w:rPr>
              <w:t>(2)</w:t>
            </w:r>
          </w:p>
        </w:tc>
      </w:tr>
      <w:tr>
        <w:trPr>
          <w:trHeight w:val="49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35. Assisted living on-call</w:t>
            </w:r>
          </w:p>
          <w:p>
            <w:pPr>
              <w:spacing w:before="0" w:after="0" w:line="264"/>
              <w:ind w:left="448"/>
              <w:jc w:val="left"/>
            </w:pPr>
            <w:r>
              <w:rPr>
                <w:rFonts w:ascii="Times New Roman" w:hAnsi="Times New Roman"/>
                <w:b w:val="false"/>
                <w:i w:val="false"/>
                <w:color w:val="000000"/>
                <w:sz w:val="14"/>
              </w:rPr>
              <w:t>service providers (elderly</w:t>
            </w:r>
          </w:p>
          <w:p>
            <w:pPr>
              <w:spacing w:before="0" w:after="0" w:line="264"/>
              <w:ind w:left="448"/>
              <w:jc w:val="left"/>
            </w:pPr>
            <w:r>
              <w:rPr>
                <w:rFonts w:ascii="Times New Roman" w:hAnsi="Times New Roman"/>
                <w:b w:val="false"/>
                <w:i w:val="false"/>
                <w:color w:val="000000"/>
                <w:sz w:val="14"/>
              </w:rPr>
              <w:t>waiver only)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agreed upon by member </w:t>
            </w:r>
            <w:r>
              <w:br/>
            </w:r>
            <w:r>
              <w:rPr>
                <w:rFonts w:ascii="Times New Roman" w:hAnsi="Times New Roman"/>
                <w:b w:val="false"/>
                <w:i w:val="false"/>
                <w:color w:val="000000"/>
                <w:sz w:val="14"/>
              </w:rPr>
              <w:t>and provider</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$29.31 per day</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Hearing aid dispensers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plus product </w:t>
            </w:r>
            <w:r>
              <w:br/>
            </w:r>
            <w:r>
              <w:rPr>
                <w:rFonts w:ascii="Times New Roman" w:hAnsi="Times New Roman"/>
                <w:b w:val="false"/>
                <w:i w:val="false"/>
                <w:color w:val="000000"/>
                <w:sz w:val="14"/>
              </w:rPr>
              <w:t>acquisition cost</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Home- and community-based</w:t>
            </w:r>
          </w:p>
          <w:p>
            <w:pPr>
              <w:spacing w:before="0" w:after="0" w:line="264"/>
              <w:ind w:left="304"/>
              <w:jc w:val="left"/>
            </w:pPr>
            <w:r>
              <w:rPr>
                <w:rFonts w:ascii="Times New Roman" w:hAnsi="Times New Roman"/>
                <w:b w:val="false"/>
                <w:i w:val="false"/>
                <w:color w:val="000000"/>
                <w:sz w:val="14"/>
              </w:rPr>
              <w:t>habilitation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1. Case management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7/1/22: Fee schedule in effect 6/30/22 plus 4.25%</w:t>
            </w:r>
          </w:p>
        </w:tc>
      </w:tr>
      <w:tr>
        <w:trPr>
          <w:trHeight w:val="180"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2. Home-based habilitation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w:t>
            </w:r>
          </w:p>
        </w:tc>
      </w:tr>
      <w:tr>
        <w:trPr>
          <w:trHeight w:val="345"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3. Day habilitation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7/1/24: $3.75 per 15-minute unit or $72.90 per day</w:t>
            </w:r>
          </w:p>
        </w:tc>
      </w:tr>
      <w:tr>
        <w:trPr>
          <w:trHeight w:val="345"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4. Prevocational habilitation</w:t>
            </w:r>
          </w:p>
          <w:p>
            <w:pPr>
              <w:spacing w:before="0" w:after="0" w:line="264"/>
              <w:ind w:left="448"/>
              <w:jc w:val="left"/>
            </w:pPr>
            <w:r>
              <w:rPr>
                <w:rFonts w:ascii="Times New Roman" w:hAnsi="Times New Roman"/>
                <w:b w:val="false"/>
                <w:i w:val="false"/>
                <w:color w:val="000000"/>
                <w:sz w:val="14"/>
              </w:rPr>
              <w:t>Career exploration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w:t>
            </w:r>
          </w:p>
        </w:tc>
      </w:tr>
      <w:tr>
        <w:trPr>
          <w:trHeight w:val="180"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5. Supported employment: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495"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Individual supported employment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Total monthly cost for all supported employment services not to exceed $3,692.34 per month</w:t>
            </w:r>
          </w:p>
        </w:tc>
      </w:tr>
      <w:tr>
        <w:trPr>
          <w:trHeight w:val="495"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Long-term job coaching</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Total monthly cost for all supported employment services not to exceed $3,692.34 per month</w:t>
            </w:r>
          </w:p>
        </w:tc>
      </w:tr>
      <w:tr>
        <w:trPr>
          <w:trHeight w:val="645" w:hRule="atLeast"/>
        </w:trPr>
        <w:tc>
          <w:tcPr>
            <w:tcW w:w="4053" w:type="dxa"/>
            <w:tcBorders/>
            <w:tcMar>
              <w:top w:w="30" w:type="dxa"/>
              <w:left w:w="30" w:type="dxa"/>
              <w:bottom w:w="15" w:type="dxa"/>
              <w:right w:w="30" w:type="dxa"/>
            </w:tcMar>
            <w:vAlign w:val="top"/>
          </w:tcPr>
          <w:p>
            <w:pPr>
              <w:spacing w:before="0" w:after="0" w:line="264"/>
              <w:ind w:left="448"/>
              <w:jc w:val="left"/>
            </w:pPr>
            <w:r>
              <w:rPr>
                <w:rFonts w:ascii="Times New Roman" w:hAnsi="Times New Roman"/>
                <w:b w:val="false"/>
                <w:i w:val="false"/>
                <w:color w:val="000000"/>
                <w:sz w:val="14"/>
              </w:rPr>
              <w:t xml:space="preserve">Small-group supported employment </w:t>
            </w:r>
          </w:p>
          <w:p>
            <w:pPr>
              <w:spacing w:before="0" w:after="0" w:line="264"/>
              <w:ind w:left="592"/>
              <w:jc w:val="left"/>
            </w:pPr>
            <w:r>
              <w:rPr>
                <w:rFonts w:ascii="Times New Roman" w:hAnsi="Times New Roman"/>
                <w:b w:val="false"/>
                <w:i w:val="false"/>
                <w:color w:val="000000"/>
                <w:sz w:val="14"/>
              </w:rPr>
              <w:t>(2 to 8 individuals)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Maximum 160 units per week. Total monthly cost for all supported employment services not to exceed $3,692.34 per month</w:t>
            </w:r>
          </w:p>
        </w:tc>
      </w:tr>
      <w:tr>
        <w:trPr>
          <w:trHeight w:val="49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Individual placement and support </w:t>
            </w:r>
          </w:p>
          <w:p>
            <w:pPr>
              <w:spacing w:before="0" w:after="0" w:line="264"/>
              <w:ind w:left="304"/>
              <w:jc w:val="left"/>
            </w:pPr>
            <w:r>
              <w:rPr>
                <w:rFonts w:ascii="Times New Roman" w:hAnsi="Times New Roman"/>
                <w:b w:val="false"/>
                <w:i w:val="false"/>
                <w:color w:val="000000"/>
                <w:sz w:val="14"/>
              </w:rPr>
              <w:t>supported employment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7/1/24. Total monthly cost for all supported employment services not to exceed $3,692.34 per month</w:t>
            </w:r>
          </w:p>
        </w:tc>
      </w:tr>
      <w:tr>
        <w:trPr>
          <w:trHeight w:val="111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Home health agencies</w:t>
            </w:r>
          </w:p>
          <w:p>
            <w:pPr>
              <w:spacing w:before="0" w:after="0" w:line="264"/>
              <w:ind w:left="160"/>
              <w:jc w:val="left"/>
            </w:pPr>
            <w:r>
              <w:rPr>
                <w:rFonts w:ascii="Times New Roman" w:hAnsi="Times New Roman"/>
                <w:b w:val="false"/>
                <w:i w:val="false"/>
                <w:color w:val="000000"/>
                <w:sz w:val="14"/>
              </w:rPr>
              <w:t> </w:t>
            </w:r>
          </w:p>
          <w:p>
            <w:pPr>
              <w:spacing w:before="0" w:after="0" w:line="264"/>
              <w:ind w:left="304"/>
              <w:jc w:val="left"/>
            </w:pPr>
            <w:r>
              <w:rPr>
                <w:rFonts w:ascii="Times New Roman" w:hAnsi="Times New Roman"/>
                <w:b w:val="false"/>
                <w:i w:val="false"/>
                <w:color w:val="000000"/>
                <w:sz w:val="14"/>
              </w:rPr>
              <w:t xml:space="preserve">1. Skilled nursing, physical therapy, occupational therapy, speech therapy, </w:t>
            </w:r>
            <w:r>
              <w:br/>
            </w:r>
            <w:r>
              <w:rPr>
                <w:rFonts w:ascii="Times New Roman" w:hAnsi="Times New Roman"/>
                <w:b w:val="false"/>
                <w:i w:val="false"/>
                <w:color w:val="000000"/>
                <w:sz w:val="14"/>
              </w:rPr>
              <w:t>home health aide, and medical social services; home health care for maternity patients and children</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Fee schedule. See </w:t>
            </w:r>
            <w:hyperlink r:id="rId46">
              <w:r>
                <w:rPr>
                  <w:rStyle w:val="Hyperlink"/>
                  <w:rFonts w:ascii="Times New Roman" w:hAnsi="Times New Roman"/>
                  <w:b w:val="false"/>
                  <w:i w:val="false"/>
                  <w:color w:val="000000"/>
                  <w:sz w:val="14"/>
                </w:rPr>
                <w:t>79.1(26)</w:t>
              </w:r>
            </w:hyperlink>
            <w:r>
              <w:rPr>
                <w:rFonts w:ascii="Times New Roman" w:hAnsi="Times New Roman"/>
                <w:b w:val="false"/>
                <w:i w:val="false"/>
                <w:color w:val="000000"/>
                <w:sz w:val="14"/>
              </w:rPr>
              <w:t xml:space="preserve">. For members living in a nursing facility, see </w:t>
            </w:r>
            <w:hyperlink r:id="rId47">
              <w:r>
                <w:rPr>
                  <w:rStyle w:val="Hyperlink"/>
                  <w:rFonts w:ascii="Times New Roman" w:hAnsi="Times New Roman"/>
                  <w:b w:val="false"/>
                  <w:i w:val="false"/>
                  <w:color w:val="000000"/>
                  <w:sz w:val="14"/>
                </w:rPr>
                <w:t>441—paragraph 81.5(11)</w:t>
              </w:r>
              <w:r>
                <w:rPr>
                  <w:rFonts w:ascii="Times New Roman" w:hAnsi="Times New Roman"/>
                  <w:b w:val="false"/>
                  <w:i/>
                  <w:color w:val="000000"/>
                  <w:sz w:val="14"/>
                </w:rPr>
                <w:t>“q”</w:t>
              </w:r>
            </w:hyperlink>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Effective 7/1/22: The Medicaid LUPA fee schedule rate published on the department’s website</w:t>
            </w:r>
          </w:p>
        </w:tc>
      </w:tr>
      <w:tr>
        <w:trPr>
          <w:trHeight w:val="495"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2. Private-duty nursing and</w:t>
            </w:r>
          </w:p>
          <w:p>
            <w:pPr>
              <w:spacing w:before="0" w:after="0" w:line="264"/>
              <w:ind w:left="304"/>
              <w:jc w:val="left"/>
            </w:pPr>
            <w:r>
              <w:rPr>
                <w:rFonts w:ascii="Times New Roman" w:hAnsi="Times New Roman"/>
                <w:b w:val="false"/>
                <w:i w:val="false"/>
                <w:color w:val="000000"/>
                <w:sz w:val="14"/>
              </w:rPr>
              <w:t xml:space="preserve">personal cares for members aged </w:t>
            </w:r>
            <w:r>
              <w:br/>
            </w:r>
            <w:r>
              <w:rPr>
                <w:rFonts w:ascii="Times New Roman" w:hAnsi="Times New Roman"/>
                <w:b w:val="false"/>
                <w:i w:val="false"/>
                <w:color w:val="000000"/>
                <w:sz w:val="14"/>
              </w:rPr>
              <w:t>20 or under</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Retrospective cost-related. </w:t>
            </w:r>
            <w:r>
              <w:br/>
            </w:r>
            <w:r>
              <w:rPr>
                <w:rFonts w:ascii="Times New Roman" w:hAnsi="Times New Roman"/>
                <w:b w:val="false"/>
                <w:i w:val="false"/>
                <w:color w:val="000000"/>
                <w:sz w:val="14"/>
              </w:rPr>
              <w:t xml:space="preserve">See </w:t>
            </w:r>
            <w:hyperlink r:id="rId48">
              <w:r>
                <w:rPr>
                  <w:rStyle w:val="Hyperlink"/>
                  <w:rFonts w:ascii="Times New Roman" w:hAnsi="Times New Roman"/>
                  <w:b w:val="false"/>
                  <w:i w:val="false"/>
                  <w:color w:val="000000"/>
                  <w:sz w:val="14"/>
                </w:rPr>
                <w:t>79.1(27)</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7/1/13: Actual and allowable cost not to exceed a maximum of 133% of statewide average</w:t>
            </w:r>
          </w:p>
        </w:tc>
      </w:tr>
      <w:tr>
        <w:trPr>
          <w:trHeight w:val="180"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3. Administration of vaccines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Physician 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Physician fee schedule rate</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Hospices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as determined</w:t>
            </w:r>
            <w:r>
              <w:br/>
            </w:r>
            <w:r>
              <w:rPr>
                <w:rFonts w:ascii="Times New Roman" w:hAnsi="Times New Roman"/>
                <w:b w:val="false"/>
                <w:i w:val="false"/>
                <w:color w:val="000000"/>
                <w:sz w:val="14"/>
              </w:rPr>
              <w:t>by Medicare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Medicare cap. (See </w:t>
            </w:r>
            <w:hyperlink r:id="rId49">
              <w:r>
                <w:rPr>
                  <w:rStyle w:val="Hyperlink"/>
                  <w:rFonts w:ascii="Times New Roman" w:hAnsi="Times New Roman"/>
                  <w:b w:val="false"/>
                  <w:i w:val="false"/>
                  <w:color w:val="000000"/>
                  <w:sz w:val="14"/>
                </w:rPr>
                <w:t>79.1(14)</w:t>
              </w:r>
              <w:r>
                <w:rPr>
                  <w:rFonts w:ascii="Times New Roman" w:hAnsi="Times New Roman"/>
                  <w:b w:val="false"/>
                  <w:i/>
                  <w:color w:val="000000"/>
                  <w:sz w:val="14"/>
                </w:rPr>
                <w:t>“d”</w:t>
              </w:r>
            </w:hyperlink>
            <w:r>
              <w:rPr>
                <w:rFonts w:ascii="Times New Roman" w:hAnsi="Times New Roman"/>
                <w:b w:val="false"/>
                <w:i w:val="false"/>
                <w:color w:val="000000"/>
                <w:sz w:val="14"/>
              </w:rPr>
              <w:t>)</w:t>
            </w:r>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Hospitals (Critical access)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Retrospectively adjusted prospective rates. See </w:t>
            </w:r>
            <w:hyperlink r:id="rId50">
              <w:r>
                <w:rPr>
                  <w:rStyle w:val="Hyperlink"/>
                  <w:rFonts w:ascii="Times New Roman" w:hAnsi="Times New Roman"/>
                  <w:b w:val="false"/>
                  <w:i w:val="false"/>
                  <w:color w:val="000000"/>
                  <w:sz w:val="14"/>
                </w:rPr>
                <w:t>79.1(1)</w:t>
              </w:r>
              <w:r>
                <w:rPr>
                  <w:rFonts w:ascii="Times New Roman" w:hAnsi="Times New Roman"/>
                  <w:b w:val="false"/>
                  <w:i/>
                  <w:color w:val="000000"/>
                  <w:sz w:val="14"/>
                </w:rPr>
                <w:t>“g”</w:t>
              </w:r>
            </w:hyperlink>
            <w:r>
              <w:rPr>
                <w:rFonts w:ascii="Times New Roman" w:hAnsi="Times New Roman"/>
                <w:b w:val="false"/>
                <w:i w:val="false"/>
                <w:color w:val="000000"/>
                <w:sz w:val="14"/>
              </w:rPr>
              <w:t xml:space="preserve"> and </w:t>
            </w:r>
            <w:hyperlink r:id="rId51">
              <w:r>
                <w:rPr>
                  <w:rStyle w:val="Hyperlink"/>
                  <w:rFonts w:ascii="Times New Roman" w:hAnsi="Times New Roman"/>
                  <w:b w:val="false"/>
                  <w:i w:val="false"/>
                  <w:color w:val="000000"/>
                  <w:sz w:val="14"/>
                </w:rPr>
                <w:t>79.1(5)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reasonable cost of covered services provided to medical assistance recipients or the upper limits for other hospitals, whichever is greater</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Hospitals (Inpatient)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Prospective reimbursement.</w:t>
            </w:r>
            <w:r>
              <w:br/>
            </w:r>
            <w:r>
              <w:rPr>
                <w:rFonts w:ascii="Times New Roman" w:hAnsi="Times New Roman"/>
                <w:b w:val="false"/>
                <w:i w:val="false"/>
                <w:color w:val="000000"/>
                <w:sz w:val="14"/>
              </w:rPr>
              <w:t xml:space="preserve">See </w:t>
            </w:r>
            <w:hyperlink r:id="rId52">
              <w:r>
                <w:rPr>
                  <w:rStyle w:val="Hyperlink"/>
                  <w:rFonts w:ascii="Times New Roman" w:hAnsi="Times New Roman"/>
                  <w:b w:val="false"/>
                  <w:i w:val="false"/>
                  <w:color w:val="000000"/>
                  <w:sz w:val="14"/>
                </w:rPr>
                <w:t>79.1(5)</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Reimbursement rate in effect 10/1/2021</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Hospitals (Outpatient)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Prospective reimbursement or </w:t>
            </w:r>
            <w:r>
              <w:br/>
            </w:r>
            <w:r>
              <w:rPr>
                <w:rFonts w:ascii="Times New Roman" w:hAnsi="Times New Roman"/>
                <w:b w:val="false"/>
                <w:i w:val="false"/>
                <w:color w:val="000000"/>
                <w:sz w:val="14"/>
              </w:rPr>
              <w:t>hospital outpatient fee schedule.</w:t>
            </w:r>
            <w:r>
              <w:br/>
            </w:r>
            <w:r>
              <w:rPr>
                <w:rFonts w:ascii="Times New Roman" w:hAnsi="Times New Roman"/>
                <w:b w:val="false"/>
                <w:i w:val="false"/>
                <w:color w:val="000000"/>
                <w:sz w:val="14"/>
              </w:rPr>
              <w:t xml:space="preserve">See </w:t>
            </w:r>
            <w:hyperlink r:id="rId53">
              <w:r>
                <w:rPr>
                  <w:rStyle w:val="Hyperlink"/>
                  <w:rFonts w:ascii="Times New Roman" w:hAnsi="Times New Roman"/>
                  <w:b w:val="false"/>
                  <w:i w:val="false"/>
                  <w:color w:val="000000"/>
                  <w:sz w:val="14"/>
                </w:rPr>
                <w:t>79.1(16)</w:t>
              </w:r>
              <w:r>
                <w:rPr>
                  <w:rFonts w:ascii="Times New Roman" w:hAnsi="Times New Roman"/>
                  <w:b w:val="false"/>
                  <w:i/>
                  <w:color w:val="000000"/>
                  <w:sz w:val="14"/>
                </w:rPr>
                <w:t>“c”</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Ambulatory payment classification rate or hospital outpatient fee schedule rate in effect 1/1/2021</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Independent laboratories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54">
              <w:r>
                <w:rPr>
                  <w:rStyle w:val="Hyperlink"/>
                  <w:rFonts w:ascii="Times New Roman" w:hAnsi="Times New Roman"/>
                  <w:b w:val="false"/>
                  <w:i w:val="false"/>
                  <w:color w:val="000000"/>
                  <w:sz w:val="14"/>
                </w:rPr>
                <w:t>79.1(6)</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Medicare fee schedule less 5%. </w:t>
            </w:r>
            <w:r>
              <w:br/>
            </w:r>
            <w:r>
              <w:rPr>
                <w:rFonts w:ascii="Times New Roman" w:hAnsi="Times New Roman"/>
                <w:b w:val="false"/>
                <w:i w:val="false"/>
                <w:color w:val="000000"/>
                <w:sz w:val="14"/>
              </w:rPr>
              <w:t xml:space="preserve">See </w:t>
            </w:r>
            <w:hyperlink r:id="rId55">
              <w:r>
                <w:rPr>
                  <w:rStyle w:val="Hyperlink"/>
                  <w:rFonts w:ascii="Times New Roman" w:hAnsi="Times New Roman"/>
                  <w:b w:val="false"/>
                  <w:i w:val="false"/>
                  <w:color w:val="000000"/>
                  <w:sz w:val="14"/>
                </w:rPr>
                <w:t>79.1(6)</w:t>
              </w:r>
            </w:hyperlink>
          </w:p>
        </w:tc>
      </w:tr>
      <w:tr>
        <w:trPr>
          <w:trHeight w:val="6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Indian health facilities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 Daily visit rate approved by the U.S. Indian Health Service (IHS) for services provided to American Indian and Alaskan native members. See </w:t>
            </w:r>
            <w:hyperlink r:id="rId56">
              <w:r>
                <w:rPr>
                  <w:rStyle w:val="Hyperlink"/>
                  <w:rFonts w:ascii="Times New Roman" w:hAnsi="Times New Roman"/>
                  <w:b w:val="false"/>
                  <w:i w:val="false"/>
                  <w:color w:val="000000"/>
                  <w:sz w:val="14"/>
                </w:rPr>
                <w:t>79.1(1)</w:t>
              </w:r>
              <w:r>
                <w:rPr>
                  <w:rFonts w:ascii="Times New Roman" w:hAnsi="Times New Roman"/>
                  <w:b w:val="false"/>
                  <w:i/>
                  <w:color w:val="000000"/>
                  <w:sz w:val="14"/>
                </w:rPr>
                <w:t>“h”</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IHS-approved rate published in the Federal Register as outpatient per visit rate (excluding Medicare)</w:t>
            </w:r>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Fee schedule for service provided for all other Medicaid members.</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Fee schedule</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Infant and toddler program</w:t>
            </w:r>
          </w:p>
          <w:p>
            <w:pPr>
              <w:spacing w:before="0" w:after="0" w:line="264"/>
              <w:ind w:left="304"/>
              <w:jc w:val="left"/>
            </w:pPr>
            <w:r>
              <w:rPr>
                <w:rFonts w:ascii="Times New Roman" w:hAnsi="Times New Roman"/>
                <w:b w:val="false"/>
                <w:i w:val="false"/>
                <w:color w:val="000000"/>
                <w:sz w:val="14"/>
              </w:rPr>
              <w:t>providers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Intermediate care facilities</w:t>
            </w:r>
          </w:p>
          <w:p>
            <w:pPr>
              <w:spacing w:before="0" w:after="0" w:line="264"/>
              <w:ind w:left="304"/>
              <w:jc w:val="left"/>
            </w:pPr>
            <w:r>
              <w:rPr>
                <w:rFonts w:ascii="Times New Roman" w:hAnsi="Times New Roman"/>
                <w:b w:val="false"/>
                <w:i w:val="false"/>
                <w:color w:val="000000"/>
                <w:sz w:val="14"/>
              </w:rPr>
              <w:t>for persons with an intellectual disability</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Prospective reimbursement.</w:t>
            </w:r>
          </w:p>
          <w:p>
            <w:pPr>
              <w:spacing w:before="0" w:after="0" w:line="264"/>
              <w:ind w:left="160"/>
              <w:jc w:val="left"/>
            </w:pPr>
            <w:r>
              <w:rPr>
                <w:rFonts w:ascii="Times New Roman" w:hAnsi="Times New Roman"/>
                <w:b w:val="false"/>
                <w:i w:val="false"/>
                <w:color w:val="000000"/>
                <w:sz w:val="14"/>
              </w:rPr>
              <w:t xml:space="preserve">See </w:t>
            </w:r>
            <w:hyperlink r:id="rId57">
              <w:r>
                <w:rPr>
                  <w:rStyle w:val="Hyperlink"/>
                  <w:rFonts w:ascii="Times New Roman" w:hAnsi="Times New Roman"/>
                  <w:b w:val="false"/>
                  <w:i w:val="false"/>
                  <w:color w:val="000000"/>
                  <w:sz w:val="14"/>
                </w:rPr>
                <w:t>441—82.4</w:t>
              </w:r>
            </w:hyperlink>
            <w:r>
              <w:rPr>
                <w:rFonts w:ascii="Times New Roman" w:hAnsi="Times New Roman"/>
                <w:b w:val="false"/>
                <w:i w:val="false"/>
                <w:color w:val="000000"/>
                <w:sz w:val="14"/>
              </w:rPr>
              <w:t>(249A)</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Eightieth percentile of facility costs as calculated from annual cost reports</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 inspection agency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Local education agency</w:t>
            </w:r>
          </w:p>
          <w:p>
            <w:pPr>
              <w:spacing w:before="0" w:after="0" w:line="264"/>
              <w:ind w:left="304"/>
              <w:jc w:val="left"/>
            </w:pPr>
            <w:r>
              <w:rPr>
                <w:rFonts w:ascii="Times New Roman" w:hAnsi="Times New Roman"/>
                <w:b w:val="false"/>
                <w:i w:val="false"/>
                <w:color w:val="000000"/>
                <w:sz w:val="14"/>
              </w:rPr>
              <w:t>services providers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r>
      <w:tr>
        <w:trPr>
          <w:trHeight w:val="81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Maternal health centers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Reasonable cost per procedure on a prospective basis as determined by the department based on financial and statistical data submitted annually by the provider group</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411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Nursing facilities:</w:t>
            </w:r>
          </w:p>
          <w:p>
            <w:pPr>
              <w:spacing w:before="0" w:after="0" w:line="264"/>
              <w:ind w:left="304"/>
              <w:jc w:val="left"/>
            </w:pPr>
            <w:r>
              <w:rPr>
                <w:rFonts w:ascii="Times New Roman" w:hAnsi="Times New Roman"/>
                <w:b w:val="false"/>
                <w:i w:val="false"/>
                <w:color w:val="000000"/>
                <w:sz w:val="14"/>
              </w:rPr>
              <w:t>1. Nursing facility care</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Prospective reimbursement.</w:t>
            </w:r>
          </w:p>
          <w:p>
            <w:pPr>
              <w:spacing w:before="0" w:after="0" w:line="264"/>
              <w:ind w:left="160"/>
              <w:jc w:val="left"/>
            </w:pPr>
            <w:r>
              <w:rPr>
                <w:rFonts w:ascii="Times New Roman" w:hAnsi="Times New Roman"/>
                <w:b w:val="false"/>
                <w:i w:val="false"/>
                <w:color w:val="000000"/>
                <w:sz w:val="14"/>
              </w:rPr>
              <w:t xml:space="preserve">See </w:t>
            </w:r>
            <w:hyperlink r:id="rId58">
              <w:r>
                <w:rPr>
                  <w:rStyle w:val="Hyperlink"/>
                  <w:rFonts w:ascii="Times New Roman" w:hAnsi="Times New Roman"/>
                  <w:b w:val="false"/>
                  <w:i w:val="false"/>
                  <w:color w:val="000000"/>
                  <w:sz w:val="14"/>
                </w:rPr>
                <w:t>441—subrule 81.8(1)</w:t>
              </w:r>
            </w:hyperlink>
            <w:r>
              <w:rPr>
                <w:rFonts w:ascii="Times New Roman" w:hAnsi="Times New Roman"/>
                <w:b w:val="false"/>
                <w:i w:val="false"/>
                <w:color w:val="000000"/>
                <w:sz w:val="14"/>
              </w:rPr>
              <w:t xml:space="preserve"> and </w:t>
            </w:r>
            <w:hyperlink r:id="rId59">
              <w:r>
                <w:rPr>
                  <w:rStyle w:val="Hyperlink"/>
                  <w:rFonts w:ascii="Times New Roman" w:hAnsi="Times New Roman"/>
                  <w:b w:val="false"/>
                  <w:i w:val="false"/>
                  <w:color w:val="000000"/>
                  <w:sz w:val="14"/>
                </w:rPr>
                <w:t>441—81.5</w:t>
              </w:r>
            </w:hyperlink>
            <w:r>
              <w:rPr>
                <w:rFonts w:ascii="Times New Roman" w:hAnsi="Times New Roman"/>
                <w:b w:val="false"/>
                <w:i w:val="false"/>
                <w:color w:val="000000"/>
                <w:sz w:val="14"/>
              </w:rPr>
              <w:t xml:space="preserve">(249A). The percentage of the median used to calculate the direct care excess payment allowance ceiling under 441—numbered paragraphs </w:t>
            </w:r>
            <w:hyperlink r:id="rId60">
              <w:r>
                <w:rPr>
                  <w:rStyle w:val="Hyperlink"/>
                  <w:rFonts w:ascii="Times New Roman" w:hAnsi="Times New Roman"/>
                  <w:b w:val="false"/>
                  <w:i w:val="false"/>
                  <w:color w:val="000000"/>
                  <w:sz w:val="14"/>
                </w:rPr>
                <w:t>81.5(16)</w:t>
              </w:r>
              <w:r>
                <w:rPr>
                  <w:rFonts w:ascii="Times New Roman" w:hAnsi="Times New Roman"/>
                  <w:b w:val="false"/>
                  <w:i/>
                  <w:color w:val="000000"/>
                  <w:sz w:val="14"/>
                </w:rPr>
                <w:t>“d”</w:t>
              </w:r>
              <w:r>
                <w:rPr>
                  <w:rFonts w:ascii="Times New Roman" w:hAnsi="Times New Roman"/>
                  <w:b w:val="false"/>
                  <w:i w:val="false"/>
                  <w:color w:val="000000"/>
                  <w:sz w:val="14"/>
                </w:rPr>
                <w:t>(1)“1”</w:t>
              </w:r>
            </w:hyperlink>
            <w:r>
              <w:rPr>
                <w:rFonts w:ascii="Times New Roman" w:hAnsi="Times New Roman"/>
                <w:b w:val="false"/>
                <w:i w:val="false"/>
                <w:color w:val="000000"/>
                <w:sz w:val="14"/>
              </w:rPr>
              <w:t xml:space="preserve"> and (2)“1”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441—numbered paragraphs </w:t>
            </w:r>
            <w:hyperlink r:id="rId61">
              <w:r>
                <w:rPr>
                  <w:rStyle w:val="Hyperlink"/>
                  <w:rFonts w:ascii="Times New Roman" w:hAnsi="Times New Roman"/>
                  <w:b w:val="false"/>
                  <w:i w:val="false"/>
                  <w:color w:val="000000"/>
                  <w:sz w:val="14"/>
                </w:rPr>
                <w:t>81.5(16)</w:t>
              </w:r>
              <w:r>
                <w:rPr>
                  <w:rFonts w:ascii="Times New Roman" w:hAnsi="Times New Roman"/>
                  <w:b w:val="false"/>
                  <w:i/>
                  <w:color w:val="000000"/>
                  <w:sz w:val="14"/>
                </w:rPr>
                <w:t>“d”</w:t>
              </w:r>
              <w:r>
                <w:rPr>
                  <w:rFonts w:ascii="Times New Roman" w:hAnsi="Times New Roman"/>
                  <w:b w:val="false"/>
                  <w:i w:val="false"/>
                  <w:color w:val="000000"/>
                  <w:sz w:val="14"/>
                </w:rPr>
                <w:t>(1)“2”</w:t>
              </w:r>
            </w:hyperlink>
            <w:r>
              <w:rPr>
                <w:rFonts w:ascii="Times New Roman" w:hAnsi="Times New Roman"/>
                <w:b w:val="false"/>
                <w:i w:val="false"/>
                <w:color w:val="000000"/>
                <w:sz w:val="14"/>
              </w:rPr>
              <w:t xml:space="preserve"> and (2)“2” is 96% of the patient-day-weighted median.</w:t>
            </w:r>
          </w:p>
          <w:p>
            <w:pPr>
              <w:spacing w:before="0" w:after="0" w:line="264"/>
              <w:ind w:left="160"/>
              <w:jc w:val="left"/>
            </w:pPr>
            <w:r>
              <w:rPr>
                <w:rFonts w:ascii="Times New Roman" w:hAnsi="Times New Roman"/>
                <w:b w:val="false"/>
                <w:i w:val="false"/>
                <w:color w:val="000000"/>
                <w:sz w:val="14"/>
              </w:rPr>
              <w:t>The percentage of the difference used to calculate the non-direct care excess payment allowance limit is 0%. The percentage of the median used to calculate the non-direct care excess payment allowance limit is 8% of the patient-day-weighted median.</w:t>
            </w:r>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See 441—subrules </w:t>
            </w:r>
            <w:hyperlink r:id="rId62">
              <w:r>
                <w:rPr>
                  <w:rStyle w:val="Hyperlink"/>
                  <w:rFonts w:ascii="Times New Roman" w:hAnsi="Times New Roman"/>
                  <w:b w:val="false"/>
                  <w:i w:val="false"/>
                  <w:color w:val="000000"/>
                  <w:sz w:val="14"/>
                </w:rPr>
                <w:t>81.5(4)</w:t>
              </w:r>
            </w:hyperlink>
            <w:r>
              <w:rPr>
                <w:rFonts w:ascii="Times New Roman" w:hAnsi="Times New Roman"/>
                <w:b w:val="false"/>
                <w:i w:val="false"/>
                <w:color w:val="000000"/>
                <w:sz w:val="14"/>
              </w:rPr>
              <w:t xml:space="preserve"> and </w:t>
            </w:r>
            <w:hyperlink r:id="rId63">
              <w:r>
                <w:rPr>
                  <w:rStyle w:val="Hyperlink"/>
                  <w:rFonts w:ascii="Times New Roman" w:hAnsi="Times New Roman"/>
                  <w:b w:val="false"/>
                  <w:i w:val="false"/>
                  <w:color w:val="000000"/>
                  <w:sz w:val="14"/>
                </w:rPr>
                <w:t>81.5(14)</w:t>
              </w:r>
            </w:hyperlink>
            <w:r>
              <w:rPr>
                <w:rFonts w:ascii="Times New Roman" w:hAnsi="Times New Roman"/>
                <w:b w:val="false"/>
                <w:i w:val="false"/>
                <w:color w:val="000000"/>
                <w:sz w:val="14"/>
              </w:rPr>
              <w:t xml:space="preserve"> and paragraph </w:t>
            </w:r>
            <w:hyperlink r:id="rId64">
              <w:r>
                <w:rPr>
                  <w:rStyle w:val="Hyperlink"/>
                  <w:rFonts w:ascii="Times New Roman" w:hAnsi="Times New Roman"/>
                  <w:b w:val="false"/>
                  <w:i w:val="false"/>
                  <w:color w:val="000000"/>
                  <w:sz w:val="14"/>
                </w:rPr>
                <w:t>81.5(16)</w:t>
              </w:r>
              <w:r>
                <w:rPr>
                  <w:rFonts w:ascii="Times New Roman" w:hAnsi="Times New Roman"/>
                  <w:b w:val="false"/>
                  <w:i/>
                  <w:color w:val="000000"/>
                  <w:sz w:val="14"/>
                </w:rPr>
                <w:t>“f.”</w:t>
              </w:r>
            </w:hyperlink>
            <w:r>
              <w:rPr>
                <w:rFonts w:ascii="Times New Roman" w:hAnsi="Times New Roman"/>
                <w:b w:val="false"/>
                <w:i w:val="false"/>
                <w:color w:val="000000"/>
                <w:sz w:val="14"/>
              </w:rPr>
              <w:t xml:space="preserve"> The direct care rate component limit under </w:t>
            </w:r>
            <w:hyperlink r:id="rId65">
              <w:r>
                <w:rPr>
                  <w:rStyle w:val="Hyperlink"/>
                  <w:rFonts w:ascii="Times New Roman" w:hAnsi="Times New Roman"/>
                  <w:b w:val="false"/>
                  <w:i w:val="false"/>
                  <w:color w:val="000000"/>
                  <w:sz w:val="14"/>
                </w:rPr>
                <w:t>441—subparagraphs 81.5</w:t>
              </w:r>
            </w:hyperlink>
            <w:r>
              <w:rPr>
                <w:rFonts w:ascii="Times New Roman" w:hAnsi="Times New Roman"/>
                <w:b w:val="false"/>
                <w:i w:val="false"/>
                <w:color w:val="000000"/>
                <w:sz w:val="14"/>
              </w:rPr>
              <w:t>(16)</w:t>
            </w:r>
            <w:r>
              <w:rPr>
                <w:rFonts w:ascii="Times New Roman" w:hAnsi="Times New Roman"/>
                <w:b w:val="false"/>
                <w:i/>
                <w:color w:val="000000"/>
                <w:sz w:val="14"/>
              </w:rPr>
              <w:t>“f”</w:t>
            </w:r>
            <w:r>
              <w:rPr>
                <w:rFonts w:ascii="Times New Roman" w:hAnsi="Times New Roman"/>
                <w:b w:val="false"/>
                <w:i w:val="false"/>
                <w:color w:val="000000"/>
                <w:sz w:val="14"/>
              </w:rPr>
              <w:t xml:space="preserve">(1) and </w:t>
            </w:r>
            <w:r>
              <w:rPr>
                <w:rFonts w:ascii="Times New Roman" w:hAnsi="Times New Roman"/>
                <w:b w:val="false"/>
                <w:i/>
                <w:color w:val="000000"/>
                <w:sz w:val="14"/>
              </w:rPr>
              <w:t>“f”</w:t>
            </w:r>
            <w:r>
              <w:rPr>
                <w:rFonts w:ascii="Times New Roman" w:hAnsi="Times New Roman"/>
                <w:b w:val="false"/>
                <w:i w:val="false"/>
                <w:color w:val="000000"/>
                <w:sz w:val="14"/>
              </w:rPr>
              <w:t xml:space="preserve">(2) is 120% of the patient-day-weighted median. The non-direct care rate component limit under </w:t>
            </w:r>
            <w:hyperlink r:id="rId66">
              <w:r>
                <w:rPr>
                  <w:rStyle w:val="Hyperlink"/>
                  <w:rFonts w:ascii="Times New Roman" w:hAnsi="Times New Roman"/>
                  <w:b w:val="false"/>
                  <w:i w:val="false"/>
                  <w:color w:val="000000"/>
                  <w:sz w:val="14"/>
                </w:rPr>
                <w:t>441—subparagraphs 81.5</w:t>
              </w:r>
            </w:hyperlink>
            <w:r>
              <w:rPr>
                <w:rFonts w:ascii="Times New Roman" w:hAnsi="Times New Roman"/>
                <w:b w:val="false"/>
                <w:i w:val="false"/>
                <w:color w:val="000000"/>
                <w:sz w:val="14"/>
              </w:rPr>
              <w:t>(16)</w:t>
            </w:r>
            <w:r>
              <w:rPr>
                <w:rFonts w:ascii="Times New Roman" w:hAnsi="Times New Roman"/>
                <w:b w:val="false"/>
                <w:i/>
                <w:color w:val="000000"/>
                <w:sz w:val="14"/>
              </w:rPr>
              <w:t>“f”</w:t>
            </w:r>
            <w:r>
              <w:rPr>
                <w:rFonts w:ascii="Times New Roman" w:hAnsi="Times New Roman"/>
                <w:b w:val="false"/>
                <w:i w:val="false"/>
                <w:color w:val="000000"/>
                <w:sz w:val="14"/>
              </w:rPr>
              <w:t xml:space="preserve">(1) and </w:t>
            </w:r>
            <w:r>
              <w:rPr>
                <w:rFonts w:ascii="Times New Roman" w:hAnsi="Times New Roman"/>
                <w:b w:val="false"/>
                <w:i/>
                <w:color w:val="000000"/>
                <w:sz w:val="14"/>
              </w:rPr>
              <w:t>“f”</w:t>
            </w:r>
            <w:r>
              <w:rPr>
                <w:rFonts w:ascii="Times New Roman" w:hAnsi="Times New Roman"/>
                <w:b w:val="false"/>
                <w:i w:val="false"/>
                <w:color w:val="000000"/>
                <w:sz w:val="14"/>
              </w:rPr>
              <w:t>(2) is 110% of the patient-day-weighted median</w:t>
            </w:r>
          </w:p>
        </w:tc>
      </w:tr>
      <w:tr>
        <w:trPr>
          <w:trHeight w:val="390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2. Hospital-based, Medicare-certified </w:t>
            </w:r>
          </w:p>
          <w:p>
            <w:pPr>
              <w:spacing w:before="0" w:after="0" w:line="264"/>
              <w:ind w:left="304"/>
              <w:jc w:val="left"/>
            </w:pPr>
            <w:r>
              <w:rPr>
                <w:rFonts w:ascii="Times New Roman" w:hAnsi="Times New Roman"/>
                <w:b w:val="false"/>
                <w:i w:val="false"/>
                <w:color w:val="000000"/>
                <w:sz w:val="14"/>
              </w:rPr>
              <w:t>nursing care</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Prospective reimbursement.</w:t>
            </w:r>
          </w:p>
          <w:p>
            <w:pPr>
              <w:spacing w:before="0" w:after="0" w:line="264"/>
              <w:ind w:left="160"/>
              <w:jc w:val="left"/>
            </w:pPr>
            <w:r>
              <w:rPr>
                <w:rFonts w:ascii="Times New Roman" w:hAnsi="Times New Roman"/>
                <w:b w:val="false"/>
                <w:i w:val="false"/>
                <w:color w:val="000000"/>
                <w:sz w:val="14"/>
              </w:rPr>
              <w:t xml:space="preserve">See </w:t>
            </w:r>
            <w:hyperlink r:id="rId67">
              <w:r>
                <w:rPr>
                  <w:rStyle w:val="Hyperlink"/>
                  <w:rFonts w:ascii="Times New Roman" w:hAnsi="Times New Roman"/>
                  <w:b w:val="false"/>
                  <w:i w:val="false"/>
                  <w:color w:val="000000"/>
                  <w:sz w:val="14"/>
                </w:rPr>
                <w:t>441—subrule 81.8(1)</w:t>
              </w:r>
            </w:hyperlink>
            <w:r>
              <w:rPr>
                <w:rFonts w:ascii="Times New Roman" w:hAnsi="Times New Roman"/>
                <w:b w:val="false"/>
                <w:i w:val="false"/>
                <w:color w:val="000000"/>
                <w:sz w:val="14"/>
              </w:rPr>
              <w:t xml:space="preserve"> and </w:t>
            </w:r>
            <w:hyperlink r:id="rId68">
              <w:r>
                <w:rPr>
                  <w:rStyle w:val="Hyperlink"/>
                  <w:rFonts w:ascii="Times New Roman" w:hAnsi="Times New Roman"/>
                  <w:b w:val="false"/>
                  <w:i w:val="false"/>
                  <w:color w:val="000000"/>
                  <w:sz w:val="14"/>
                </w:rPr>
                <w:t>441—81.5</w:t>
              </w:r>
            </w:hyperlink>
            <w:r>
              <w:rPr>
                <w:rFonts w:ascii="Times New Roman" w:hAnsi="Times New Roman"/>
                <w:b w:val="false"/>
                <w:i w:val="false"/>
                <w:color w:val="000000"/>
                <w:sz w:val="14"/>
              </w:rPr>
              <w:t xml:space="preserve">(249A). The percentage of the median used to calculate the direct care excess payment allowance ceiling under </w:t>
            </w:r>
            <w:hyperlink r:id="rId69">
              <w:r>
                <w:rPr>
                  <w:rStyle w:val="Hyperlink"/>
                  <w:rFonts w:ascii="Times New Roman" w:hAnsi="Times New Roman"/>
                  <w:b w:val="false"/>
                  <w:i w:val="false"/>
                  <w:color w:val="000000"/>
                  <w:sz w:val="14"/>
                </w:rPr>
                <w:t>441—numbered paragraph 81.5</w:t>
              </w:r>
            </w:hyperlink>
            <w:r>
              <w:rPr>
                <w:rFonts w:ascii="Times New Roman" w:hAnsi="Times New Roman"/>
                <w:b w:val="false"/>
                <w:i w:val="false"/>
                <w:color w:val="000000"/>
                <w:sz w:val="14"/>
              </w:rPr>
              <w:t>(16)</w:t>
            </w:r>
            <w:r>
              <w:rPr>
                <w:rFonts w:ascii="Times New Roman" w:hAnsi="Times New Roman"/>
                <w:b w:val="false"/>
                <w:i/>
                <w:color w:val="000000"/>
                <w:sz w:val="14"/>
              </w:rPr>
              <w:t>“d”</w:t>
            </w:r>
            <w:r>
              <w:rPr>
                <w:rFonts w:ascii="Times New Roman" w:hAnsi="Times New Roman"/>
                <w:b w:val="false"/>
                <w:i w:val="false"/>
                <w:color w:val="000000"/>
                <w:sz w:val="14"/>
              </w:rPr>
              <w:t xml:space="preserve">(3)“1”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70">
              <w:r>
                <w:rPr>
                  <w:rStyle w:val="Hyperlink"/>
                  <w:rFonts w:ascii="Times New Roman" w:hAnsi="Times New Roman"/>
                  <w:b w:val="false"/>
                  <w:i w:val="false"/>
                  <w:color w:val="000000"/>
                  <w:sz w:val="14"/>
                </w:rPr>
                <w:t>441—numbered paragraph 81.5</w:t>
              </w:r>
            </w:hyperlink>
            <w:r>
              <w:rPr>
                <w:rFonts w:ascii="Times New Roman" w:hAnsi="Times New Roman"/>
                <w:b w:val="false"/>
                <w:i w:val="false"/>
                <w:color w:val="000000"/>
                <w:sz w:val="14"/>
              </w:rPr>
              <w:t>(16)</w:t>
            </w:r>
            <w:r>
              <w:rPr>
                <w:rFonts w:ascii="Times New Roman" w:hAnsi="Times New Roman"/>
                <w:b w:val="false"/>
                <w:i/>
                <w:color w:val="000000"/>
                <w:sz w:val="14"/>
              </w:rPr>
              <w:t>“d”</w:t>
            </w:r>
            <w:r>
              <w:rPr>
                <w:rFonts w:ascii="Times New Roman" w:hAnsi="Times New Roman"/>
                <w:b w:val="false"/>
                <w:i w:val="false"/>
                <w:color w:val="000000"/>
                <w:sz w:val="14"/>
              </w:rPr>
              <w:t>(3)“2” is 96% of the patient-day-weighted median. The percentage of the difference used to calculate the non-direct care excess payment allowance limit is 0%. The percentage of the median used to calculate the non-direct care excess payment allowance limit is 8% of the patient-day-weighted median</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See 441—subrules </w:t>
            </w:r>
            <w:hyperlink r:id="rId71">
              <w:r>
                <w:rPr>
                  <w:rStyle w:val="Hyperlink"/>
                  <w:rFonts w:ascii="Times New Roman" w:hAnsi="Times New Roman"/>
                  <w:b w:val="false"/>
                  <w:i w:val="false"/>
                  <w:color w:val="000000"/>
                  <w:sz w:val="14"/>
                </w:rPr>
                <w:t>81.5(4)</w:t>
              </w:r>
            </w:hyperlink>
            <w:r>
              <w:rPr>
                <w:rFonts w:ascii="Times New Roman" w:hAnsi="Times New Roman"/>
                <w:b w:val="false"/>
                <w:i w:val="false"/>
                <w:color w:val="000000"/>
                <w:sz w:val="14"/>
              </w:rPr>
              <w:t xml:space="preserve"> and </w:t>
            </w:r>
            <w:hyperlink r:id="rId72">
              <w:r>
                <w:rPr>
                  <w:rStyle w:val="Hyperlink"/>
                  <w:rFonts w:ascii="Times New Roman" w:hAnsi="Times New Roman"/>
                  <w:b w:val="false"/>
                  <w:i w:val="false"/>
                  <w:color w:val="000000"/>
                  <w:sz w:val="14"/>
                </w:rPr>
                <w:t>81.5(14)</w:t>
              </w:r>
            </w:hyperlink>
            <w:r>
              <w:rPr>
                <w:rFonts w:ascii="Times New Roman" w:hAnsi="Times New Roman"/>
                <w:b w:val="false"/>
                <w:i w:val="false"/>
                <w:color w:val="000000"/>
                <w:sz w:val="14"/>
              </w:rPr>
              <w:t xml:space="preserve"> and paragraph </w:t>
            </w:r>
            <w:hyperlink r:id="rId73">
              <w:r>
                <w:rPr>
                  <w:rStyle w:val="Hyperlink"/>
                  <w:rFonts w:ascii="Times New Roman" w:hAnsi="Times New Roman"/>
                  <w:b w:val="false"/>
                  <w:i w:val="false"/>
                  <w:color w:val="000000"/>
                  <w:sz w:val="14"/>
                </w:rPr>
                <w:t>81.5(16)</w:t>
              </w:r>
              <w:r>
                <w:rPr>
                  <w:rFonts w:ascii="Times New Roman" w:hAnsi="Times New Roman"/>
                  <w:b w:val="false"/>
                  <w:i/>
                  <w:color w:val="000000"/>
                  <w:sz w:val="14"/>
                </w:rPr>
                <w:t>“f.”</w:t>
              </w:r>
            </w:hyperlink>
            <w:r>
              <w:rPr>
                <w:rFonts w:ascii="Times New Roman" w:hAnsi="Times New Roman"/>
                <w:b w:val="false"/>
                <w:i w:val="false"/>
                <w:color w:val="000000"/>
                <w:sz w:val="14"/>
              </w:rPr>
              <w:t xml:space="preserve"> The direct care rate component limit under 441—subparagraph </w:t>
            </w:r>
            <w:hyperlink r:id="rId74">
              <w:r>
                <w:rPr>
                  <w:rStyle w:val="Hyperlink"/>
                  <w:rFonts w:ascii="Times New Roman" w:hAnsi="Times New Roman"/>
                  <w:b w:val="false"/>
                  <w:i w:val="false"/>
                  <w:color w:val="000000"/>
                  <w:sz w:val="14"/>
                </w:rPr>
                <w:t>81.5(16)</w:t>
              </w:r>
              <w:r>
                <w:rPr>
                  <w:rFonts w:ascii="Times New Roman" w:hAnsi="Times New Roman"/>
                  <w:b w:val="false"/>
                  <w:i/>
                  <w:color w:val="000000"/>
                  <w:sz w:val="14"/>
                </w:rPr>
                <w:t>“f”</w:t>
              </w:r>
              <w:r>
                <w:rPr>
                  <w:rFonts w:ascii="Times New Roman" w:hAnsi="Times New Roman"/>
                  <w:b w:val="false"/>
                  <w:i w:val="false"/>
                  <w:color w:val="000000"/>
                  <w:sz w:val="14"/>
                </w:rPr>
                <w:t>(3)</w:t>
              </w:r>
            </w:hyperlink>
            <w:r>
              <w:rPr>
                <w:rFonts w:ascii="Times New Roman" w:hAnsi="Times New Roman"/>
                <w:b w:val="false"/>
                <w:i w:val="false"/>
                <w:color w:val="000000"/>
                <w:sz w:val="14"/>
              </w:rPr>
              <w:t xml:space="preserve"> is 120% of the patient-day-weighted median. The non-direct care rate component limit under 441—subparagraph </w:t>
            </w:r>
            <w:hyperlink r:id="rId75">
              <w:r>
                <w:rPr>
                  <w:rStyle w:val="Hyperlink"/>
                  <w:rFonts w:ascii="Times New Roman" w:hAnsi="Times New Roman"/>
                  <w:b w:val="false"/>
                  <w:i w:val="false"/>
                  <w:color w:val="000000"/>
                  <w:sz w:val="14"/>
                </w:rPr>
                <w:t>81.5(16)</w:t>
              </w:r>
              <w:r>
                <w:rPr>
                  <w:rFonts w:ascii="Times New Roman" w:hAnsi="Times New Roman"/>
                  <w:b w:val="false"/>
                  <w:i/>
                  <w:color w:val="000000"/>
                  <w:sz w:val="14"/>
                </w:rPr>
                <w:t>“f”</w:t>
              </w:r>
              <w:r>
                <w:rPr>
                  <w:rFonts w:ascii="Times New Roman" w:hAnsi="Times New Roman"/>
                  <w:b w:val="false"/>
                  <w:i w:val="false"/>
                  <w:color w:val="000000"/>
                  <w:sz w:val="14"/>
                </w:rPr>
                <w:t>(3)</w:t>
              </w:r>
            </w:hyperlink>
            <w:r>
              <w:rPr>
                <w:rFonts w:ascii="Times New Roman" w:hAnsi="Times New Roman"/>
                <w:b w:val="false"/>
                <w:i w:val="false"/>
                <w:color w:val="000000"/>
                <w:sz w:val="14"/>
              </w:rPr>
              <w:t xml:space="preserve"> is 110% of the patient-day-weighted median</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Occupational therapists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For members residing in a nursing facility, see </w:t>
            </w:r>
            <w:hyperlink r:id="rId76">
              <w:r>
                <w:rPr>
                  <w:rStyle w:val="Hyperlink"/>
                  <w:rFonts w:ascii="Times New Roman" w:hAnsi="Times New Roman"/>
                  <w:b w:val="false"/>
                  <w:i w:val="false"/>
                  <w:color w:val="000000"/>
                  <w:sz w:val="14"/>
                </w:rPr>
                <w:t>441—paragraph 81.5(11)</w:t>
              </w:r>
              <w:r>
                <w:rPr>
                  <w:rFonts w:ascii="Times New Roman" w:hAnsi="Times New Roman"/>
                  <w:b w:val="false"/>
                  <w:i/>
                  <w:color w:val="000000"/>
                  <w:sz w:val="14"/>
                </w:rPr>
                <w:t>“q”</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Opticians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Fixed fee for </w:t>
            </w:r>
            <w:r>
              <w:br/>
            </w:r>
            <w:r>
              <w:rPr>
                <w:rFonts w:ascii="Times New Roman" w:hAnsi="Times New Roman"/>
                <w:b w:val="false"/>
                <w:i w:val="false"/>
                <w:color w:val="000000"/>
                <w:sz w:val="14"/>
              </w:rPr>
              <w:t>lenses and frames; other optical materials at product acquisition cost</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Optometrists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Fixed fee for lenses and frames; other optical materials at product acquisition cost</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Orthopedic shoe dealers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Pharmaceutical case</w:t>
            </w:r>
          </w:p>
          <w:p>
            <w:pPr>
              <w:spacing w:before="0" w:after="0" w:line="264"/>
              <w:ind w:left="304"/>
              <w:jc w:val="left"/>
            </w:pPr>
            <w:r>
              <w:rPr>
                <w:rFonts w:ascii="Times New Roman" w:hAnsi="Times New Roman"/>
                <w:b w:val="false"/>
                <w:i w:val="false"/>
                <w:color w:val="000000"/>
                <w:sz w:val="14"/>
              </w:rPr>
              <w:t>management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77">
              <w:r>
                <w:rPr>
                  <w:rStyle w:val="Hyperlink"/>
                  <w:rFonts w:ascii="Times New Roman" w:hAnsi="Times New Roman"/>
                  <w:b w:val="false"/>
                  <w:i w:val="false"/>
                  <w:color w:val="000000"/>
                  <w:sz w:val="14"/>
                </w:rPr>
                <w:t>79.1(18)</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Refer to </w:t>
            </w:r>
            <w:hyperlink r:id="rId78">
              <w:r>
                <w:rPr>
                  <w:rStyle w:val="Hyperlink"/>
                  <w:rFonts w:ascii="Times New Roman" w:hAnsi="Times New Roman"/>
                  <w:b w:val="false"/>
                  <w:i w:val="false"/>
                  <w:color w:val="000000"/>
                  <w:sz w:val="14"/>
                </w:rPr>
                <w:t>79.1(18)</w:t>
              </w:r>
            </w:hyperlink>
          </w:p>
        </w:tc>
      </w:tr>
      <w:tr>
        <w:trPr>
          <w:trHeight w:val="34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Pharmacist vaccine administration</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Physician fee schedule for immunization administration</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Physical therapists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For members residing in a nursing facility, see </w:t>
            </w:r>
            <w:hyperlink r:id="rId79">
              <w:r>
                <w:rPr>
                  <w:rStyle w:val="Hyperlink"/>
                  <w:rFonts w:ascii="Times New Roman" w:hAnsi="Times New Roman"/>
                  <w:b w:val="false"/>
                  <w:i w:val="false"/>
                  <w:color w:val="000000"/>
                  <w:sz w:val="14"/>
                </w:rPr>
                <w:t>441—paragraph 81.5(11)</w:t>
              </w:r>
              <w:r>
                <w:rPr>
                  <w:rFonts w:ascii="Times New Roman" w:hAnsi="Times New Roman"/>
                  <w:b w:val="false"/>
                  <w:i/>
                  <w:color w:val="000000"/>
                  <w:sz w:val="14"/>
                </w:rPr>
                <w:t>“q”</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Physicians (doctors of medicine</w:t>
            </w:r>
          </w:p>
          <w:p>
            <w:pPr>
              <w:spacing w:before="0" w:after="0" w:line="264"/>
              <w:ind w:left="304"/>
              <w:jc w:val="left"/>
            </w:pPr>
            <w:r>
              <w:rPr>
                <w:rFonts w:ascii="Times New Roman" w:hAnsi="Times New Roman"/>
                <w:b w:val="false"/>
                <w:i w:val="false"/>
                <w:color w:val="000000"/>
                <w:sz w:val="14"/>
              </w:rPr>
              <w:t>or osteopathy)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80">
              <w:r>
                <w:rPr>
                  <w:rStyle w:val="Hyperlink"/>
                  <w:rFonts w:ascii="Times New Roman" w:hAnsi="Times New Roman"/>
                  <w:b w:val="false"/>
                  <w:i w:val="false"/>
                  <w:color w:val="000000"/>
                  <w:sz w:val="14"/>
                </w:rPr>
                <w:t>79.1(7)</w:t>
              </w:r>
              <w:r>
                <w:rPr>
                  <w:rFonts w:ascii="Times New Roman" w:hAnsi="Times New Roman"/>
                  <w:b w:val="false"/>
                  <w:i/>
                  <w:color w:val="000000"/>
                  <w:sz w:val="14"/>
                </w:rPr>
                <w:t>“a”</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345"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Anesthesia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See </w:t>
            </w:r>
            <w:hyperlink r:id="rId81">
              <w:r>
                <w:rPr>
                  <w:rStyle w:val="Hyperlink"/>
                  <w:rFonts w:ascii="Times New Roman" w:hAnsi="Times New Roman"/>
                  <w:b w:val="false"/>
                  <w:i w:val="false"/>
                  <w:color w:val="000000"/>
                  <w:sz w:val="14"/>
                </w:rPr>
                <w:t>79.1(7)</w:t>
              </w:r>
              <w:r>
                <w:rPr>
                  <w:rFonts w:ascii="Times New Roman" w:hAnsi="Times New Roman"/>
                  <w:b w:val="false"/>
                  <w:i/>
                  <w:color w:val="000000"/>
                  <w:sz w:val="14"/>
                </w:rPr>
                <w:t>“d”</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in effect 7/1/17. </w:t>
            </w:r>
            <w:r>
              <w:br/>
            </w:r>
            <w:r>
              <w:rPr>
                <w:rFonts w:ascii="Times New Roman" w:hAnsi="Times New Roman"/>
                <w:b w:val="false"/>
                <w:i w:val="false"/>
                <w:color w:val="000000"/>
                <w:sz w:val="14"/>
              </w:rPr>
              <w:t xml:space="preserve">See </w:t>
            </w:r>
            <w:hyperlink r:id="rId82">
              <w:r>
                <w:rPr>
                  <w:rStyle w:val="Hyperlink"/>
                  <w:rFonts w:ascii="Times New Roman" w:hAnsi="Times New Roman"/>
                  <w:b w:val="false"/>
                  <w:i w:val="false"/>
                  <w:color w:val="000000"/>
                  <w:sz w:val="14"/>
                </w:rPr>
                <w:t>79.1(7)</w:t>
              </w:r>
              <w:r>
                <w:rPr>
                  <w:rFonts w:ascii="Times New Roman" w:hAnsi="Times New Roman"/>
                  <w:b w:val="false"/>
                  <w:i/>
                  <w:color w:val="000000"/>
                  <w:sz w:val="14"/>
                </w:rPr>
                <w:t>“d”</w:t>
              </w:r>
            </w:hyperlink>
          </w:p>
        </w:tc>
      </w:tr>
      <w:tr>
        <w:trPr>
          <w:trHeight w:val="180"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Physician-administered drugs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95" w:hRule="atLeast"/>
        </w:trPr>
        <w:tc>
          <w:tcPr>
            <w:tcW w:w="4053" w:type="dxa"/>
            <w:tcBorders/>
            <w:tcMar>
              <w:top w:w="30" w:type="dxa"/>
              <w:left w:w="30" w:type="dxa"/>
              <w:bottom w:w="15" w:type="dxa"/>
              <w:right w:w="30" w:type="dxa"/>
            </w:tcMar>
            <w:vAlign w:val="top"/>
          </w:tcPr>
          <w:p>
            <w:pPr>
              <w:spacing w:before="0" w:after="0" w:line="264"/>
              <w:ind w:left="304"/>
              <w:jc w:val="left"/>
            </w:pPr>
            <w:r>
              <w:rPr>
                <w:rFonts w:ascii="Times New Roman" w:hAnsi="Times New Roman"/>
                <w:b w:val="false"/>
                <w:i w:val="false"/>
                <w:color w:val="000000"/>
                <w:sz w:val="14"/>
              </w:rPr>
              <w:t>Qualified primary care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See </w:t>
            </w:r>
            <w:hyperlink r:id="rId83">
              <w:r>
                <w:rPr>
                  <w:rStyle w:val="Hyperlink"/>
                  <w:rFonts w:ascii="Times New Roman" w:hAnsi="Times New Roman"/>
                  <w:b w:val="false"/>
                  <w:i w:val="false"/>
                  <w:color w:val="000000"/>
                  <w:sz w:val="14"/>
                </w:rPr>
                <w:t>79.1(7)</w:t>
              </w:r>
              <w:r>
                <w:rPr>
                  <w:rFonts w:ascii="Times New Roman" w:hAnsi="Times New Roman"/>
                  <w:b w:val="false"/>
                  <w:i/>
                  <w:color w:val="000000"/>
                  <w:sz w:val="14"/>
                </w:rPr>
                <w:t>“c”</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Rate provided by </w:t>
            </w:r>
            <w:hyperlink r:id="rId84">
              <w:r>
                <w:rPr>
                  <w:rStyle w:val="Hyperlink"/>
                  <w:rFonts w:ascii="Times New Roman" w:hAnsi="Times New Roman"/>
                  <w:b w:val="false"/>
                  <w:i w:val="false"/>
                  <w:color w:val="000000"/>
                  <w:sz w:val="14"/>
                </w:rPr>
                <w:t>79.1(7)</w:t>
              </w:r>
              <w:r>
                <w:rPr>
                  <w:rFonts w:ascii="Times New Roman" w:hAnsi="Times New Roman"/>
                  <w:b w:val="false"/>
                  <w:i/>
                  <w:color w:val="000000"/>
                  <w:sz w:val="14"/>
                </w:rPr>
                <w:t>“c”</w:t>
              </w:r>
            </w:hyperlink>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Podiatrists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Prescribed drugs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See </w:t>
            </w:r>
            <w:hyperlink r:id="rId85">
              <w:r>
                <w:rPr>
                  <w:rStyle w:val="Hyperlink"/>
                  <w:rFonts w:ascii="Times New Roman" w:hAnsi="Times New Roman"/>
                  <w:b w:val="false"/>
                  <w:i w:val="false"/>
                  <w:color w:val="000000"/>
                  <w:sz w:val="14"/>
                </w:rPr>
                <w:t>79.1(8)</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Amount pursuant to </w:t>
            </w:r>
            <w:hyperlink r:id="rId86">
              <w:r>
                <w:rPr>
                  <w:rStyle w:val="Hyperlink"/>
                  <w:rFonts w:ascii="Times New Roman" w:hAnsi="Times New Roman"/>
                  <w:b w:val="false"/>
                  <w:i w:val="false"/>
                  <w:color w:val="000000"/>
                  <w:sz w:val="14"/>
                </w:rPr>
                <w:t>79.1(8)</w:t>
              </w:r>
            </w:hyperlink>
          </w:p>
        </w:tc>
      </w:tr>
      <w:tr>
        <w:trPr>
          <w:trHeight w:val="6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Psychiatric medical institutions</w:t>
            </w:r>
          </w:p>
          <w:p>
            <w:pPr>
              <w:spacing w:before="0" w:after="0" w:line="264"/>
              <w:ind w:left="304"/>
              <w:jc w:val="left"/>
            </w:pPr>
            <w:r>
              <w:rPr>
                <w:rFonts w:ascii="Times New Roman" w:hAnsi="Times New Roman"/>
                <w:b w:val="false"/>
                <w:i w:val="false"/>
                <w:color w:val="000000"/>
                <w:sz w:val="14"/>
              </w:rPr>
              <w:t>for children:</w:t>
            </w:r>
          </w:p>
          <w:p>
            <w:pPr>
              <w:spacing w:before="0" w:after="0" w:line="264"/>
              <w:ind w:left="160"/>
              <w:jc w:val="left"/>
            </w:pPr>
            <w:r>
              <w:rPr>
                <w:rFonts w:ascii="Times New Roman" w:hAnsi="Times New Roman"/>
                <w:b w:val="false"/>
                <w:i w:val="false"/>
                <w:color w:val="000000"/>
                <w:sz w:val="14"/>
              </w:rPr>
              <w:t>1. Inpatient in non-state-owned facilities</w:t>
            </w:r>
          </w:p>
        </w:tc>
        <w:tc>
          <w:tcPr>
            <w:tcW w:w="344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Effective 7/1/21: Non-state-owned facilities provider-specific fee schedule in effect</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 Inpatient in state-owned facilities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Retrospective cost-related</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Effective 8/1/11: 100% of actual and allowable cost</w:t>
            </w:r>
          </w:p>
        </w:tc>
      </w:tr>
      <w:tr>
        <w:trPr>
          <w:trHeight w:val="180"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 Outpatient day treatment</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Psychiatric services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1/1/16</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Psychologists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health agencies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rate in effect 6/30/13 plus 1%</w:t>
            </w:r>
          </w:p>
        </w:tc>
      </w:tr>
      <w:tr>
        <w:trPr>
          <w:trHeight w:val="49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Rehabilitation agencies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Fee schedule. For members residing in a nursing facility, see </w:t>
            </w:r>
            <w:hyperlink r:id="rId87">
              <w:r>
                <w:rPr>
                  <w:rStyle w:val="Hyperlink"/>
                  <w:rFonts w:ascii="Times New Roman" w:hAnsi="Times New Roman"/>
                  <w:b w:val="false"/>
                  <w:i w:val="false"/>
                  <w:color w:val="000000"/>
                  <w:sz w:val="14"/>
                </w:rPr>
                <w:t>441—paragraph 81.5(11)</w:t>
              </w:r>
              <w:r>
                <w:rPr>
                  <w:rFonts w:ascii="Times New Roman" w:hAnsi="Times New Roman"/>
                  <w:b w:val="false"/>
                  <w:i/>
                  <w:color w:val="000000"/>
                  <w:sz w:val="14"/>
                </w:rPr>
                <w:t>“q”</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Medicaid fee schedule in effect 6/30/13 plus 1%; refer to </w:t>
            </w:r>
            <w:hyperlink r:id="rId88">
              <w:r>
                <w:rPr>
                  <w:rStyle w:val="Hyperlink"/>
                  <w:rFonts w:ascii="Times New Roman" w:hAnsi="Times New Roman"/>
                  <w:b w:val="false"/>
                  <w:i w:val="false"/>
                  <w:color w:val="000000"/>
                  <w:sz w:val="14"/>
                </w:rPr>
                <w:t>79.1(21)</w:t>
              </w:r>
            </w:hyperlink>
          </w:p>
        </w:tc>
      </w:tr>
      <w:tr>
        <w:trPr>
          <w:trHeight w:val="1965"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Rural health clinics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Retrospective cost-related. </w:t>
            </w:r>
            <w:r>
              <w:br/>
            </w:r>
            <w:r>
              <w:rPr>
                <w:rFonts w:ascii="Times New Roman" w:hAnsi="Times New Roman"/>
                <w:b w:val="false"/>
                <w:i w:val="false"/>
                <w:color w:val="000000"/>
                <w:sz w:val="14"/>
              </w:rPr>
              <w:t xml:space="preserve">See </w:t>
            </w:r>
            <w:hyperlink r:id="rId89">
              <w:r>
                <w:rPr>
                  <w:rStyle w:val="Hyperlink"/>
                  <w:rFonts w:ascii="Times New Roman" w:hAnsi="Times New Roman"/>
                  <w:b w:val="false"/>
                  <w:i w:val="false"/>
                  <w:color w:val="000000"/>
                  <w:sz w:val="14"/>
                </w:rPr>
                <w:t>441—Chapter 73</w:t>
              </w:r>
            </w:hyperlink>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Prospective payment rate as required by the Medicare, Medicaid, and SCHIP Benefits Improvement and Protection Act of 2000 (BIPA 2000) as amended to July 1, 2026, or an alternative methodology allowed thereunder, as specified in “2” below</w:t>
            </w:r>
            <w:r>
              <w:br/>
            </w:r>
            <w:r>
              <w:rPr>
                <w:rFonts w:ascii="Times New Roman" w:hAnsi="Times New Roman"/>
                <w:b w:val="false"/>
                <w:i w:val="false"/>
                <w:color w:val="000000"/>
                <w:sz w:val="14"/>
              </w:rPr>
              <w:t>2. 100% of reasonable cost as determined by Medicare cost reimbursement principles</w:t>
            </w:r>
            <w:r>
              <w:br/>
            </w:r>
            <w:r>
              <w:rPr>
                <w:rFonts w:ascii="Times New Roman" w:hAnsi="Times New Roman"/>
                <w:b w:val="false"/>
                <w:i w:val="false"/>
                <w:color w:val="000000"/>
                <w:sz w:val="14"/>
              </w:rPr>
              <w:t>3. In the case of services provided pursuant to a contract between an RHC and an MCO, reimbursement from the MCO will be supplemented to achieve “1” or “2” above</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Screening centers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Speech-language pathologists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6/30/13 plus 1%</w:t>
            </w:r>
          </w:p>
        </w:tc>
      </w:tr>
      <w:tr>
        <w:trPr>
          <w:trHeight w:val="180" w:hRule="atLeast"/>
        </w:trPr>
        <w:tc>
          <w:tcPr>
            <w:tcW w:w="4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Subacute mental health facility</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2/1/18</w:t>
            </w:r>
          </w:p>
        </w:tc>
      </w:tr>
      <w:tr>
        <w:trPr>
          <w:trHeight w:val="345" w:hRule="atLeast"/>
        </w:trPr>
        <w:tc>
          <w:tcPr>
            <w:tcW w:w="405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Targeted case management</w:t>
            </w:r>
          </w:p>
          <w:p>
            <w:pPr>
              <w:spacing w:before="0" w:after="0" w:line="264"/>
              <w:ind w:left="304"/>
              <w:jc w:val="left"/>
            </w:pPr>
            <w:r>
              <w:rPr>
                <w:rFonts w:ascii="Times New Roman" w:hAnsi="Times New Roman"/>
                <w:b w:val="false"/>
                <w:i w:val="false"/>
                <w:color w:val="000000"/>
                <w:sz w:val="14"/>
              </w:rPr>
              <w:t>providers</w:t>
            </w:r>
          </w:p>
        </w:tc>
        <w:tc>
          <w:tcPr>
            <w:tcW w:w="34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w:t>
            </w:r>
          </w:p>
        </w:tc>
        <w:tc>
          <w:tcPr>
            <w:tcW w:w="36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schedule in effect 7/1/18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w:t>
      </w: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is made for facility services on a fee schedule determined by the department and published on the department’s website. These fees are grouped into nine categories corresponding to the difficulty or complexity of the surgical procedure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of the physician or the dentist are reimbursed on the basis of a fee schedule (see paragraph </w:t>
      </w:r>
      <w:hyperlink r:id="rId90">
        <w:r>
          <w:rPr>
            <w:rStyle w:val="Hyperlink"/>
            <w:rFonts w:ascii="Times New Roman" w:hAnsi="Times New Roman"/>
            <w:b w:val="false"/>
            <w:i w:val="false"/>
            <w:color w:val="000000"/>
            <w:sz w:val="22"/>
          </w:rPr>
          <w:t>79.1(1)</w:t>
        </w:r>
        <w:r>
          <w:rPr>
            <w:rFonts w:ascii="Times New Roman" w:hAnsi="Times New Roman"/>
            <w:b w:val="false"/>
            <w:i/>
            <w:color w:val="000000"/>
            <w:sz w:val="22"/>
          </w:rPr>
          <w:t>“c”</w:t>
        </w:r>
      </w:hyperlink>
      <w:r>
        <w:rPr>
          <w:rFonts w:ascii="Times New Roman" w:hAnsi="Times New Roman"/>
          <w:b w:val="false"/>
          <w:i w:val="false"/>
          <w:color w:val="000000"/>
          <w:sz w:val="22"/>
        </w:rPr>
        <w:t>). This payment is made directly to the physician or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prosthetic devices, medical supply dealers. </w:t>
      </w:r>
      <w:r>
        <w:rPr>
          <w:rFonts w:ascii="Times New Roman" w:hAnsi="Times New Roman"/>
          <w:b w:val="false"/>
          <w:i w:val="false"/>
          <w:color w:val="000000"/>
          <w:sz w:val="22"/>
        </w:rPr>
        <w:t xml:space="preserve">Fees for durable medical appliances, prosthetic devices and medical supplies are developed from several pricing sources and are based on pricing appropriate to the date of service; prices are developed using prior calendar year price information. The average wholesale price from all available sources is averaged to determine the fee for each item. Payment for used equipment will be no more than 80 percent of the purchase allowance. For supplies, equipment, and servicing of standard wheelchairs, standard hospital beds, enteral nutrients, and enteral and parenteral supplies and equipment, the fee for payment will be the lowest price for which the devices are widely and consistently available in a locality. Reimbursement over an established Medicaid fee schedule amount may be allowed pursuant to the criteria at </w:t>
      </w:r>
      <w:hyperlink r:id="rId91">
        <w:r>
          <w:rPr>
            <w:rStyle w:val="Hyperlink"/>
            <w:rFonts w:ascii="Times New Roman" w:hAnsi="Times New Roman"/>
            <w:b w:val="false"/>
            <w:i w:val="false"/>
            <w:color w:val="000000"/>
            <w:sz w:val="22"/>
          </w:rPr>
          <w:t>441—paragraph 78.10(5)</w:t>
        </w:r>
        <w:r>
          <w:rPr>
            <w:rFonts w:ascii="Times New Roman" w:hAnsi="Times New Roman"/>
            <w:b w:val="false"/>
            <w:i/>
            <w:color w:val="000000"/>
            <w:sz w:val="22"/>
          </w:rPr>
          <w:t>“n.”</w:t>
        </w:r>
      </w:hyperlink>
    </w:p>
    <w:p>
      <w:pPr>
        <w:spacing w:before="0" w:after="0"/>
        <w:ind w:left="120"/>
        <w:jc w:val="both"/>
      </w:pPr>
      <w:r>
        <w:rPr>
          <w:rFonts w:ascii="Times New Roman" w:hAnsi="Times New Roman"/>
          <w:b/>
          <w:i w:val="false"/>
          <w:color w:val="000000"/>
          <w:sz w:val="22"/>
        </w:rPr>
        <w:t>79.1(5)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“Adolescent”</w:t>
      </w:r>
      <w:r>
        <w:rPr>
          <w:rFonts w:ascii="Times New Roman" w:hAnsi="Times New Roman"/>
          <w:b w:val="false"/>
          <w:i w:val="false"/>
          <w:color w:val="000000"/>
          <w:sz w:val="22"/>
        </w:rPr>
        <w:t> </w:t>
      </w:r>
      <w:r>
        <w:rPr>
          <w:rFonts w:ascii="Times New Roman" w:hAnsi="Times New Roman"/>
          <w:b w:val="false"/>
          <w:i w:val="false"/>
          <w:color w:val="000000"/>
          <w:sz w:val="22"/>
        </w:rPr>
        <w:t>means a Medicaid patient 17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Medicaid patient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“Average daily rate”</w:t>
      </w:r>
      <w:r>
        <w:rPr>
          <w:rFonts w:ascii="Times New Roman" w:hAnsi="Times New Roman"/>
          <w:b w:val="false"/>
          <w:i w:val="false"/>
          <w:color w:val="000000"/>
          <w:sz w:val="22"/>
        </w:rPr>
        <w:t> </w:t>
      </w:r>
      <w:r>
        <w:rPr>
          <w:rFonts w:ascii="Times New Roman" w:hAnsi="Times New Roman"/>
          <w:b w:val="false"/>
          <w:i w:val="false"/>
          <w:color w:val="000000"/>
          <w:sz w:val="22"/>
        </w:rPr>
        <w:t>means the hospital’s final payment rate multiplied by the DRG weight and divided by the statewide average length of stay for a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 cost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cost report with fiscal year end on or after January 1, 2019, and before January 1, 2020, except as noted in paragraph </w:t>
      </w:r>
      <w:hyperlink r:id="rId92">
        <w:r>
          <w:rPr>
            <w:rStyle w:val="Hyperlink"/>
            <w:rFonts w:ascii="Times New Roman" w:hAnsi="Times New Roman"/>
            <w:b w:val="false"/>
            <w:i w:val="false"/>
            <w:color w:val="000000"/>
            <w:sz w:val="22"/>
          </w:rPr>
          <w:t>79.1(5)</w:t>
        </w:r>
        <w:r>
          <w:rPr>
            <w:rFonts w:ascii="Times New Roman" w:hAnsi="Times New Roman"/>
            <w:b w:val="false"/>
            <w:i/>
            <w:color w:val="000000"/>
            <w:sz w:val="22"/>
          </w:rPr>
          <w:t>“x.”</w:t>
        </w:r>
      </w:hyperlink>
      <w:r>
        <w:rPr>
          <w:rFonts w:ascii="Times New Roman" w:hAnsi="Times New Roman"/>
          <w:b w:val="false"/>
          <w:i w:val="false"/>
          <w:color w:val="000000"/>
          <w:sz w:val="22"/>
        </w:rPr>
        <w:t xml:space="preserve"> Cost reports will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base amount”</w:t>
      </w:r>
      <w:r>
        <w:rPr>
          <w:rFonts w:ascii="Times New Roman" w:hAnsi="Times New Roman"/>
          <w:b w:val="false"/>
          <w:i w:val="false"/>
          <w:color w:val="000000"/>
          <w:sz w:val="22"/>
        </w:rPr>
        <w:t> </w:t>
      </w:r>
      <w:r>
        <w:rPr>
          <w:rFonts w:ascii="Times New Roman" w:hAnsi="Times New Roman"/>
          <w:b w:val="false"/>
          <w:i w:val="false"/>
          <w:color w:val="000000"/>
          <w:sz w:val="22"/>
        </w:rPr>
        <w:t>means the case-mix-adjusted, hospital-specific operating cost per discharge associated with treating Medicaid patients, plus the statewide average case-mix-adjusted operating cost per Medicaid discharge, divided by two. This base amount is the value to which payments for capital costs are added to form a final payment rate. The costs of hospitals receiving reimbursement as critical access hospitals during any of the period included in the base year cost report will not be used in determining the statewide average case-mix-adjusted operating cost per Medicaid discharge.</w:t>
      </w:r>
    </w:p>
    <w:p>
      <w:pPr>
        <w:spacing w:before="0" w:after="0"/>
        <w:ind w:left="120"/>
        <w:jc w:val="both"/>
      </w:pPr>
      <w:r>
        <w:rPr>
          <w:rFonts w:ascii="Times New Roman" w:hAnsi="Times New Roman"/>
          <w:b w:val="false"/>
          <w:i w:val="false"/>
          <w:color w:val="000000"/>
          <w:sz w:val="22"/>
        </w:rPr>
        <w:t>For purposes of calculating the disproportionate share rate only, a separate blended base amount will be determined for any hospital that qualifies for a disproportionate share payment only as a children’s hospital based on a distinct area or areas serving children. This separate amount will be determined using only the case-mix-adjusted operating cost per discharge associated with treating Medicaid patients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capital costs”</w:t>
      </w:r>
      <w:r>
        <w:rPr>
          <w:rFonts w:ascii="Times New Roman" w:hAnsi="Times New Roman"/>
          <w:b w:val="false"/>
          <w:i w:val="false"/>
          <w:color w:val="000000"/>
          <w:sz w:val="22"/>
        </w:rPr>
        <w:t> </w:t>
      </w:r>
      <w:r>
        <w:rPr>
          <w:rFonts w:ascii="Times New Roman" w:hAnsi="Times New Roman"/>
          <w:b w:val="false"/>
          <w:i w:val="false"/>
          <w:color w:val="000000"/>
          <w:sz w:val="22"/>
        </w:rPr>
        <w:t>means case-mix-adjusted hospital-specific capital costs, plus statewide average capital costs, divided by two. The costs of hospitals receiving reimbursement as critical access hospitals during any of the period of time included in the base year cost report will not be used in determining the statewide average capital costs.</w:t>
      </w:r>
    </w:p>
    <w:p>
      <w:pPr>
        <w:spacing w:before="0" w:after="0"/>
        <w:ind w:left="120"/>
        <w:jc w:val="both"/>
      </w:pPr>
      <w:r>
        <w:rPr>
          <w:rFonts w:ascii="Times New Roman" w:hAnsi="Times New Roman"/>
          <w:b w:val="false"/>
          <w:i w:val="false"/>
          <w:color w:val="000000"/>
          <w:sz w:val="22"/>
        </w:rPr>
        <w:t>For purposes of calculating the disproportionate share rate only, separate blended capital costs will be determined for any hospital that qualifies for a disproportionate share payment only as a children’s hospital based on a distinct area or areas serving children, using only the capital costs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“Capital costs”</w:t>
      </w:r>
      <w:r>
        <w:rPr>
          <w:rFonts w:ascii="Times New Roman" w:hAnsi="Times New Roman"/>
          <w:b w:val="false"/>
          <w:i w:val="false"/>
          <w:color w:val="000000"/>
          <w:sz w:val="22"/>
        </w:rPr>
        <w:t> </w:t>
      </w:r>
      <w:r>
        <w:rPr>
          <w:rFonts w:ascii="Times New Roman" w:hAnsi="Times New Roman"/>
          <w:b w:val="false"/>
          <w:i w:val="false"/>
          <w:color w:val="000000"/>
          <w:sz w:val="22"/>
        </w:rPr>
        <w:t>means an add-on to the blended base amount, which will compensate for Medicaid’s portion of capital costs. Capital costs for buildings, fixtures and movable equipment are defined in the hospital’s base year cost report, are case-mix adjusted, are adjusted to reflect 80 percent of allowable costs, and are adjusted to be no greater than one standard deviation off the mean Medicaid blended capital rate.</w:t>
      </w:r>
    </w:p>
    <w:p>
      <w:pPr>
        <w:spacing w:before="0" w:after="0"/>
        <w:ind w:left="120"/>
        <w:jc w:val="both"/>
      </w:pPr>
      <w:r>
        <w:rPr>
          <w:rFonts w:ascii="Times New Roman" w:hAnsi="Times New Roman"/>
          <w:b w:val="false"/>
          <w:i w:val="false"/>
          <w:color w:val="000000"/>
          <w:sz w:val="22"/>
        </w:rPr>
        <w:t>For purposes of calculating the disproportionate share rate only, separate capital costs shall be determined for any hospital that qualifies for a disproportionate share payment only as a children’s hospital based on a distinct area or areas serving children, using only the base year cost report information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adjusted”</w:t>
      </w:r>
      <w:r>
        <w:rPr>
          <w:rFonts w:ascii="Times New Roman" w:hAnsi="Times New Roman"/>
          <w:b w:val="false"/>
          <w:i w:val="false"/>
          <w:color w:val="000000"/>
          <w:sz w:val="22"/>
        </w:rPr>
        <w:t> </w:t>
      </w:r>
      <w:r>
        <w:rPr>
          <w:rFonts w:ascii="Times New Roman" w:hAnsi="Times New Roman"/>
          <w:b w:val="false"/>
          <w:i w:val="false"/>
          <w:color w:val="000000"/>
          <w:sz w:val="22"/>
        </w:rPr>
        <w:t>means the division of the hospital-specific base amount or other applicable components of the final payment rate by the hospital-specific case-mix index. For purposes of calculating the disproportionate share rate only, a separate case-mix adjustment shall be determined for any hospital that qualifies for a disproportionate share payment only as a children’s hospital based on a distinct area or areas serving children, using the base amount or other applicable component for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index”</w:t>
      </w:r>
      <w:r>
        <w:rPr>
          <w:rFonts w:ascii="Times New Roman" w:hAnsi="Times New Roman"/>
          <w:b w:val="false"/>
          <w:i w:val="false"/>
          <w:color w:val="000000"/>
          <w:sz w:val="22"/>
        </w:rPr>
        <w:t> </w:t>
      </w:r>
      <w:r>
        <w:rPr>
          <w:rFonts w:ascii="Times New Roman" w:hAnsi="Times New Roman"/>
          <w:b w:val="false"/>
          <w:i w:val="false"/>
          <w:color w:val="000000"/>
          <w:sz w:val="22"/>
        </w:rPr>
        <w:t>means an arithmetical index measuring the relative average costliness of cases treated in a hospital compared to the statewide average. For purposes of calculating the disproportionate share rate only, a separate case-mix index will be determined for any hospital that qualifies for a disproportionate share payment only as a children’s hospital based on a distinct area or areas serving children, using the average costliness of cases treated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“Children’s hospitals”</w:t>
      </w:r>
      <w:r>
        <w:rPr>
          <w:rFonts w:ascii="Times New Roman" w:hAnsi="Times New Roman"/>
          <w:b w:val="false"/>
          <w:i w:val="false"/>
          <w:color w:val="000000"/>
          <w:sz w:val="22"/>
        </w:rPr>
        <w:t> </w:t>
      </w:r>
      <w:r>
        <w:rPr>
          <w:rFonts w:ascii="Times New Roman" w:hAnsi="Times New Roman"/>
          <w:b w:val="false"/>
          <w:i w:val="false"/>
          <w:color w:val="000000"/>
          <w:sz w:val="22"/>
        </w:rPr>
        <w:t>means hospitals with inpatients predominantly under 18 years of age. For purposes of qualifying for disproportionate share payments from the graduate medical education and disproportionate share fund, a children’s hospital is defined as a duly licensed hospital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provides services predominantly to children under 18 years of age or includes a distinct area or areas that provide services predominantly to children under 18 years of age,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extraordinarily high cost as established in paragraph </w:t>
      </w:r>
      <w:hyperlink r:id="rId93">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r>
        <w:rPr>
          <w:rFonts w:ascii="Times New Roman" w:hAnsi="Times New Roman"/>
          <w:b w:val="false"/>
          <w:i w:val="false"/>
          <w:color w:val="000000"/>
          <w:sz w:val="22"/>
        </w:rPr>
        <w:t xml:space="preserve"> so as to be eligible for additional payments above and beyond the initial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access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licensed as a critical access hospital by the department of inspections, appeals, and licensing pursuant to rule </w:t>
      </w:r>
      <w:hyperlink r:id="rId94">
        <w:r>
          <w:rPr>
            <w:rStyle w:val="Hyperlink"/>
            <w:rFonts w:ascii="Times New Roman" w:hAnsi="Times New Roman"/>
            <w:b w:val="false"/>
            <w:i w:val="false"/>
            <w:color w:val="000000"/>
            <w:sz w:val="22"/>
          </w:rPr>
          <w:t>481—51.27</w:t>
        </w:r>
      </w:hyperlink>
      <w:r>
        <w:rPr>
          <w:rFonts w:ascii="Times New Roman" w:hAnsi="Times New Roman"/>
          <w:b w:val="false"/>
          <w:i w:val="false"/>
          <w:color w:val="000000"/>
          <w:sz w:val="22"/>
        </w:rPr>
        <w:t>(135B).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“Diagnosis-related group”</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“DRG”</w:t>
      </w:r>
      <w:r>
        <w:rPr>
          <w:rFonts w:ascii="Times New Roman" w:hAnsi="Times New Roman"/>
          <w:b w:val="false"/>
          <w:i w:val="false"/>
          <w:color w:val="000000"/>
          <w:sz w:val="22"/>
        </w:rPr>
        <w:t> </w:t>
      </w:r>
      <w:r>
        <w:rPr>
          <w:rFonts w:ascii="Times New Roman" w:hAnsi="Times New Roman"/>
          <w:b w:val="false"/>
          <w:i w:val="false"/>
          <w:color w:val="000000"/>
          <w:sz w:val="22"/>
        </w:rPr>
        <w:t>means a group of similar diagnoses combined based on patient age, procedure coding, comorbidity, and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costs”</w:t>
      </w:r>
      <w:r>
        <w:rPr>
          <w:rFonts w:ascii="Times New Roman" w:hAnsi="Times New Roman"/>
          <w:b w:val="false"/>
          <w:i w:val="false"/>
          <w:color w:val="000000"/>
          <w:sz w:val="22"/>
        </w:rPr>
        <w:t> </w:t>
      </w:r>
      <w:r>
        <w:rPr>
          <w:rFonts w:ascii="Times New Roman" w:hAnsi="Times New Roman"/>
          <w:b w:val="false"/>
          <w:i w:val="false"/>
          <w:color w:val="000000"/>
          <w:sz w:val="22"/>
        </w:rPr>
        <w:t>means costs directly associated with the medical education of interns and residents or other medical education programs, such as a nursing education program or allied health programs, conducted in an inpatient setting, that qualify for payment as medical education costs under the Medicare program. The amount of direct medical education costs is determined from the hospital base year cost reports multiplied by a factor to maintain expenditures within the amount appropriated to the department for this purpose and then case-mix adjusted in determining the direct medical education rate. Payment for direct medical education costs will be made from the graduate medical education and disproportionate share fund and will not be added to the reimbursement for claims.</w:t>
      </w:r>
    </w:p>
    <w:p>
      <w:pPr>
        <w:spacing w:before="0" w:after="0"/>
        <w:ind w:left="120"/>
        <w:jc w:val="both"/>
      </w:pPr>
      <w:r>
        <w:rPr>
          <w:rFonts w:ascii="Times New Roman" w:hAnsi="Times New Roman"/>
          <w:b w:val="false"/>
          <w:i w:val="false"/>
          <w:color w:val="000000"/>
          <w:sz w:val="22"/>
        </w:rPr>
        <w:t>For purposes of calculating the disproportionate share rate only, separate direct medical education costs will be determined for any hospital that qualifies for a disproportionate share payment only as a children’s hospital based on a distinct area or areas serving children, using only costs associated with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for a hospital reporting medical education costs on the Medicare cost report (CMS 2552). The rate is calculated using the following formula: Direct medical education costs are multiplied by a factor to maintain expenditures within the amount appropriated to the department for this purpose. The result is divided by the hospital’s case-mix index, then is further divided by net discharges.</w:t>
      </w:r>
    </w:p>
    <w:p>
      <w:pPr>
        <w:spacing w:before="0" w:after="0"/>
        <w:ind w:left="120"/>
        <w:jc w:val="both"/>
      </w:pPr>
      <w:r>
        <w:rPr>
          <w:rFonts w:ascii="Times New Roman" w:hAnsi="Times New Roman"/>
          <w:b w:val="false"/>
          <w:i w:val="false"/>
          <w:color w:val="000000"/>
          <w:sz w:val="22"/>
        </w:rPr>
        <w:t>For purposes of calculating the disproportionate share rate only, a separate direct medical education rate will be determined for any hospital that qualifies for a disproportionate share payment only as a children’s hospital based on a distinct area or areas serving children, using the direct medical education costs, case-mix index, and net discharges of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payment”</w:t>
      </w:r>
      <w:r>
        <w:rPr>
          <w:rFonts w:ascii="Times New Roman" w:hAnsi="Times New Roman"/>
          <w:b w:val="false"/>
          <w:i w:val="false"/>
          <w:color w:val="000000"/>
          <w:sz w:val="22"/>
        </w:rPr>
        <w:t> </w:t>
      </w:r>
      <w:r>
        <w:rPr>
          <w:rFonts w:ascii="Times New Roman" w:hAnsi="Times New Roman"/>
          <w:b w:val="false"/>
          <w:i w:val="false"/>
          <w:color w:val="000000"/>
          <w:sz w:val="22"/>
        </w:rPr>
        <w:t>means a payment that will compensate for treatment of a disproportionate share of poor patients. The disproportionate share payment will be made directly from the graduate medical education and disproportionate share fund and will not be added to the reimbursement for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percentage”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either (1) the product of 2½ percent multiplied by the number of standard deviations by which the hospital’s own Medicaid inpatient utilization rate exceeds the statewide mean Medicaid inpatient utilization rate for all hospitals, or (2) 2½ percent. (See subparagraph </w:t>
      </w:r>
      <w:hyperlink r:id="rId95">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for more information.)</w:t>
      </w:r>
    </w:p>
    <w:p>
      <w:pPr>
        <w:spacing w:before="0" w:after="0"/>
        <w:ind w:left="120"/>
        <w:jc w:val="both"/>
      </w:pPr>
      <w:r>
        <w:rPr>
          <w:rFonts w:ascii="Times New Roman" w:hAnsi="Times New Roman"/>
          <w:b w:val="false"/>
          <w:i w:val="false"/>
          <w:color w:val="000000"/>
          <w:sz w:val="22"/>
        </w:rPr>
        <w:t>A separate disproportionate share percentage will be determined for any hospital that qualifies for a disproportionate share payment only as a children’s hospital, using the Medicaid inpatient utilization rate for children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rate”</w:t>
      </w:r>
      <w:r>
        <w:rPr>
          <w:rFonts w:ascii="Times New Roman" w:hAnsi="Times New Roman"/>
          <w:b w:val="false"/>
          <w:i w:val="false"/>
          <w:color w:val="000000"/>
          <w:sz w:val="22"/>
        </w:rPr>
        <w:t> </w:t>
      </w:r>
      <w:r>
        <w:rPr>
          <w:rFonts w:ascii="Times New Roman" w:hAnsi="Times New Roman"/>
          <w:b w:val="false"/>
          <w:i w:val="false"/>
          <w:color w:val="000000"/>
          <w:sz w:val="22"/>
        </w:rPr>
        <w:t>means the sum of the blended base amount, blended capital costs, direct medical education rate, and indirect medical education rate multiplied by the disproportionate share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“DRG weight”</w:t>
      </w:r>
      <w:r>
        <w:rPr>
          <w:rFonts w:ascii="Times New Roman" w:hAnsi="Times New Roman"/>
          <w:b w:val="false"/>
          <w:i w:val="false"/>
          <w:color w:val="000000"/>
          <w:sz w:val="22"/>
        </w:rPr>
        <w:t> </w:t>
      </w:r>
      <w:r>
        <w:rPr>
          <w:rFonts w:ascii="Times New Roman" w:hAnsi="Times New Roman"/>
          <w:b w:val="false"/>
          <w:i w:val="false"/>
          <w:color w:val="000000"/>
          <w:sz w:val="22"/>
        </w:rPr>
        <w:t>means a number that reflects relative resource consumption as measured by the relative charges by hospitals for cases associated with each DRG. That is, the Iowa-specific DRG weight reflects the relative charge for treating cases classified in a particular DRG compared to the average charge for treating all Medicaid cases in all DRGs in Iowa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payment rate”</w:t>
      </w:r>
      <w:r>
        <w:rPr>
          <w:rFonts w:ascii="Times New Roman" w:hAnsi="Times New Roman"/>
          <w:b w:val="false"/>
          <w:i w:val="false"/>
          <w:color w:val="000000"/>
          <w:sz w:val="22"/>
        </w:rPr>
        <w:t> </w:t>
      </w:r>
      <w:r>
        <w:rPr>
          <w:rFonts w:ascii="Times New Roman" w:hAnsi="Times New Roman"/>
          <w:b w:val="false"/>
          <w:i w:val="false"/>
          <w:color w:val="000000"/>
          <w:sz w:val="22"/>
        </w:rPr>
        <w:t>means the aggregate sum of the two components (the blended base amount and capital costs) that, when added together, form the final dollar value used to calculate each provider’s reimbursement amount when multiplied by the DRG weight. These dollar values are displayed on the rate table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DRG transfer”</w:t>
      </w:r>
      <w:r>
        <w:rPr>
          <w:rFonts w:ascii="Times New Roman" w:hAnsi="Times New Roman"/>
          <w:b w:val="false"/>
          <w:i w:val="false"/>
          <w:color w:val="000000"/>
          <w:sz w:val="22"/>
        </w:rPr>
        <w:t> </w:t>
      </w:r>
      <w:r>
        <w:rPr>
          <w:rFonts w:ascii="Times New Roman" w:hAnsi="Times New Roman"/>
          <w:b w:val="false"/>
          <w:i w:val="false"/>
          <w:color w:val="000000"/>
          <w:sz w:val="22"/>
        </w:rPr>
        <w:t>means that a case, coded as a transfer to another hospital, will be considered to be a normal claim for recalibration or rebasing purposes if payment is equal to or greater than the full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apportionment claim 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applicable Medicaid base year cost report period. The claim set is updated in July of every third year and is modeled using recalibrated rates pursuant to paragraph </w:t>
      </w:r>
      <w:hyperlink r:id="rId96">
        <w:r>
          <w:rPr>
            <w:rStyle w:val="Hyperlink"/>
            <w:rFonts w:ascii="Times New Roman" w:hAnsi="Times New Roman"/>
            <w:b w:val="false"/>
            <w:i w:val="false"/>
            <w:color w:val="000000"/>
            <w:sz w:val="22"/>
          </w:rPr>
          <w:t>79.1(5)</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implementation year”</w:t>
      </w:r>
      <w:r>
        <w:rPr>
          <w:rFonts w:ascii="Times New Roman" w:hAnsi="Times New Roman"/>
          <w:b w:val="false"/>
          <w:i w:val="false"/>
          <w:color w:val="000000"/>
          <w:sz w:val="22"/>
        </w:rPr>
        <w:t> </w:t>
      </w:r>
      <w:r>
        <w:rPr>
          <w:rFonts w:ascii="Times New Roman" w:hAnsi="Times New Roman"/>
          <w:b w:val="false"/>
          <w:i w:val="false"/>
          <w:color w:val="000000"/>
          <w:sz w:val="22"/>
        </w:rPr>
        <w:t>means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“Graduate medical education and disproportionate share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“GME/DSH fund”</w:t>
      </w:r>
      <w:r>
        <w:rPr>
          <w:rFonts w:ascii="Times New Roman" w:hAnsi="Times New Roman"/>
          <w:b w:val="false"/>
          <w:i w:val="false"/>
          <w:color w:val="000000"/>
          <w:sz w:val="22"/>
        </w:rPr>
        <w:t> </w:t>
      </w:r>
      <w:r>
        <w:rPr>
          <w:rFonts w:ascii="Times New Roman" w:hAnsi="Times New Roman"/>
          <w:b w:val="false"/>
          <w:i w:val="false"/>
          <w:color w:val="000000"/>
          <w:sz w:val="22"/>
        </w:rPr>
        <w:t>means a reimbursement fund developed as an adjunct reimbursement methodology to directly reimburse qualifying hospitals for the direct and indirect costs associated with the operation of graduate medical education programs and the costs associated with the treatment of a disproportionate share of poor, indigent, nonreimbursed or nominally reimbursed patients for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as follows: The statewide average case-mix adjusted operating cost per Medicaid discharge, divided by two, is added to the statewide average capital costs, divided by two. The resulting sum is then multiplied by the ratio of the number of full-time equivalent interns and residents serving in a Medicare-approved hospital teaching program divided by the number of beds included in hospital departments served by the interns’ and residents’ program and is further multiplied by 1.159.</w:t>
      </w:r>
    </w:p>
    <w:p>
      <w:pPr>
        <w:spacing w:before="0" w:after="0"/>
        <w:ind w:left="120"/>
        <w:jc w:val="both"/>
      </w:pPr>
      <w:r>
        <w:rPr>
          <w:rFonts w:ascii="Times New Roman" w:hAnsi="Times New Roman"/>
          <w:b w:val="false"/>
          <w:i w:val="false"/>
          <w:color w:val="000000"/>
          <w:sz w:val="22"/>
        </w:rPr>
        <w:t>For purposes of calculating the disproportionate share rate only, a separate indirect medical education rate will be determined for any hospital that qualifies for a disproportionate share payment only as a children’s hospital based on a distinct area or areas serving children, using the number of full-time equivalent interns and residents and the number of beds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“Inlier”</w:t>
      </w:r>
      <w:r>
        <w:rPr>
          <w:rFonts w:ascii="Times New Roman" w:hAnsi="Times New Roman"/>
          <w:b w:val="false"/>
          <w:i w:val="false"/>
          <w:color w:val="000000"/>
          <w:sz w:val="22"/>
        </w:rPr>
        <w:t> </w:t>
      </w:r>
      <w:r>
        <w:rPr>
          <w:rFonts w:ascii="Times New Roman" w:hAnsi="Times New Roman"/>
          <w:b w:val="false"/>
          <w:i w:val="false"/>
          <w:color w:val="000000"/>
          <w:sz w:val="22"/>
        </w:rPr>
        <w:t>means those cases where the length of stay or cost of treatment falls within the actual calculated length of stay criteria or the cost of treating a patient is within the cost boundaries of a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 stay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associated length of stay that is greater than the calculated length of stay parameters as defined within the length of stay calculations for that DRG. Payment is as established in paragraph </w:t>
      </w:r>
      <w:hyperlink r:id="rId97">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“Low-income utilization rate”</w:t>
      </w:r>
      <w:r>
        <w:rPr>
          <w:rFonts w:ascii="Times New Roman" w:hAnsi="Times New Roman"/>
          <w:b w:val="false"/>
          <w:i w:val="false"/>
          <w:color w:val="000000"/>
          <w:sz w:val="22"/>
        </w:rPr>
        <w:t> </w:t>
      </w:r>
      <w:r>
        <w:rPr>
          <w:rFonts w:ascii="Times New Roman" w:hAnsi="Times New Roman"/>
          <w:b w:val="false"/>
          <w:i w:val="false"/>
          <w:color w:val="000000"/>
          <w:sz w:val="22"/>
        </w:rPr>
        <w:t>means the ratio of gross billings for all Medicaid, bad debt, and charity care patients, including billings for Medicaid enrollees of managed care organizations and primary care case management organizations, to total billings for all patients. Gross billings do not include cash subsidies received by the hospital for inpatient hospital services except as provided from state or local governments.</w:t>
      </w:r>
    </w:p>
    <w:p>
      <w:pPr>
        <w:spacing w:before="0" w:after="0"/>
        <w:ind w:left="120"/>
        <w:jc w:val="both"/>
      </w:pPr>
      <w:r>
        <w:rPr>
          <w:rFonts w:ascii="Times New Roman" w:hAnsi="Times New Roman"/>
          <w:b w:val="false"/>
          <w:i w:val="false"/>
          <w:color w:val="000000"/>
          <w:sz w:val="22"/>
        </w:rPr>
        <w:t>A separate low-income utilization rate will be determined for any hospital qualifying or seeking to qualify for a disproportionate share payment as a children’s hospital, using only billings for patients under 18 years of age at the time of admission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claim set”</w:t>
      </w:r>
      <w:r>
        <w:rPr>
          <w:rFonts w:ascii="Times New Roman" w:hAnsi="Times New Roman"/>
          <w:b w:val="false"/>
          <w:i w:val="false"/>
          <w:color w:val="000000"/>
          <w:sz w:val="22"/>
        </w:rPr>
        <w:t> </w:t>
      </w:r>
      <w:r>
        <w:rPr>
          <w:rFonts w:ascii="Times New Roman" w:hAnsi="Times New Roman"/>
          <w:b w:val="false"/>
          <w:i w:val="false"/>
          <w:color w:val="000000"/>
          <w:sz w:val="22"/>
        </w:rPr>
        <w:t>means the hospital’s applicable Medicaid claims for the period of January 1, 2018, through December 31, 2019, and paid through March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inpatient utilization rate”</w:t>
      </w:r>
      <w:r>
        <w:rPr>
          <w:rFonts w:ascii="Times New Roman" w:hAnsi="Times New Roman"/>
          <w:b w:val="false"/>
          <w:i w:val="false"/>
          <w:color w:val="000000"/>
          <w:sz w:val="22"/>
        </w:rPr>
        <w:t> </w:t>
      </w:r>
      <w:r>
        <w:rPr>
          <w:rFonts w:ascii="Times New Roman" w:hAnsi="Times New Roman"/>
          <w:b w:val="false"/>
          <w:i w:val="false"/>
          <w:color w:val="000000"/>
          <w:sz w:val="22"/>
        </w:rPr>
        <w:t>means the number of total Medicaid days, including days for Medicaid enrollees of managed care organizations and primary care case management organizations, both in-state and out-of-state, and Iowa state indigent patient days divided by the number of total inpatient days for both in-state and out-of-state recipients. Children’s hospitals, including hospitals qualifying for disproportionate share as a children’s hospital, receive twice the percentage of inpatient hospital days attributable to Medicaid patients.</w:t>
      </w:r>
    </w:p>
    <w:p>
      <w:pPr>
        <w:spacing w:before="0" w:after="0"/>
        <w:ind w:left="120"/>
        <w:jc w:val="both"/>
      </w:pPr>
      <w:r>
        <w:rPr>
          <w:rFonts w:ascii="Times New Roman" w:hAnsi="Times New Roman"/>
          <w:b w:val="false"/>
          <w:i w:val="false"/>
          <w:color w:val="000000"/>
          <w:sz w:val="22"/>
        </w:rPr>
        <w:t>A separate Medicaid inpatient utilization rate will be determined for any hospital qualifying or seeking to qualify for a disproportionate share payment as a children’s hospital, using only Medicaid days, Iowa state indigent patient days, and total inpatient days attributable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“Neonatal intensive care unit”</w:t>
      </w:r>
      <w:r>
        <w:rPr>
          <w:rFonts w:ascii="Times New Roman" w:hAnsi="Times New Roman"/>
          <w:b w:val="false"/>
          <w:i w:val="false"/>
          <w:color w:val="000000"/>
          <w:sz w:val="22"/>
        </w:rPr>
        <w:t> </w:t>
      </w:r>
      <w:r>
        <w:rPr>
          <w:rFonts w:ascii="Times New Roman" w:hAnsi="Times New Roman"/>
          <w:b w:val="false"/>
          <w:i w:val="false"/>
          <w:color w:val="000000"/>
          <w:sz w:val="22"/>
        </w:rPr>
        <w:t>means a designated level II or level III neonatal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discharges”</w:t>
      </w:r>
      <w:r>
        <w:rPr>
          <w:rFonts w:ascii="Times New Roman" w:hAnsi="Times New Roman"/>
          <w:b w:val="false"/>
          <w:i w:val="false"/>
          <w:color w:val="000000"/>
          <w:sz w:val="22"/>
        </w:rPr>
        <w:t> </w:t>
      </w:r>
      <w:r>
        <w:rPr>
          <w:rFonts w:ascii="Times New Roman" w:hAnsi="Times New Roman"/>
          <w:b w:val="false"/>
          <w:i w:val="false"/>
          <w:color w:val="000000"/>
          <w:sz w:val="22"/>
        </w:rPr>
        <w:t>means total discharges minus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 table listing”</w:t>
      </w:r>
      <w:r>
        <w:rPr>
          <w:rFonts w:ascii="Times New Roman" w:hAnsi="Times New Roman"/>
          <w:b w:val="false"/>
          <w:i w:val="false"/>
          <w:color w:val="000000"/>
          <w:sz w:val="22"/>
        </w:rPr>
        <w:t> </w:t>
      </w:r>
      <w:r>
        <w:rPr>
          <w:rFonts w:ascii="Times New Roman" w:hAnsi="Times New Roman"/>
          <w:b w:val="false"/>
          <w:i w:val="false"/>
          <w:color w:val="000000"/>
          <w:sz w:val="22"/>
        </w:rPr>
        <w:t>means a schedule of rate payments for each provider. The rate table listing is defined as the output that shows the final payment rate by a hospital before being multiplied by the appropriate DRG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w:t>
      </w:r>
      <w:r>
        <w:rPr>
          <w:rFonts w:ascii="Times New Roman" w:hAnsi="Times New Roman"/>
          <w:b w:val="false"/>
          <w:i w:val="false"/>
          <w:color w:val="000000"/>
          <w:sz w:val="22"/>
        </w:rPr>
        <w:t> </w:t>
      </w:r>
      <w:r>
        <w:rPr>
          <w:rFonts w:ascii="Times New Roman" w:hAnsi="Times New Roman"/>
          <w:b w:val="false"/>
          <w:i w:val="false"/>
          <w:color w:val="000000"/>
          <w:sz w:val="22"/>
        </w:rPr>
        <w:t>means the redetermination of the blended base amount or other applicable components of the final payment rate from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 implementation year”</w:t>
      </w:r>
      <w:r>
        <w:rPr>
          <w:rFonts w:ascii="Times New Roman" w:hAnsi="Times New Roman"/>
          <w:b w:val="false"/>
          <w:i w:val="false"/>
          <w:color w:val="000000"/>
          <w:sz w:val="22"/>
        </w:rPr>
        <w:t> </w:t>
      </w:r>
      <w:r>
        <w:rPr>
          <w:rFonts w:ascii="Times New Roman" w:hAnsi="Times New Roman"/>
          <w:b w:val="false"/>
          <w:i w:val="false"/>
          <w:color w:val="000000"/>
          <w:sz w:val="22"/>
        </w:rPr>
        <w:t>means 2021 and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“Recalibration”</w:t>
      </w:r>
      <w:r>
        <w:rPr>
          <w:rFonts w:ascii="Times New Roman" w:hAnsi="Times New Roman"/>
          <w:b w:val="false"/>
          <w:i w:val="false"/>
          <w:color w:val="000000"/>
          <w:sz w:val="22"/>
        </w:rPr>
        <w:t> </w:t>
      </w:r>
      <w:r>
        <w:rPr>
          <w:rFonts w:ascii="Times New Roman" w:hAnsi="Times New Roman"/>
          <w:b w:val="false"/>
          <w:i w:val="false"/>
          <w:color w:val="000000"/>
          <w:sz w:val="22"/>
        </w:rPr>
        <w:t>means the adjustment of all DRG weights to reflect changes in relative resource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“Short stay day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associated length of stay that is less than the calculated length of stay parameters as defined within the length of stay calculations. Payment rates are established in paragraph </w:t>
      </w:r>
      <w:hyperlink r:id="rId98">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final payment rate amount. </w:t>
      </w:r>
      <w:r>
        <w:rPr>
          <w:rFonts w:ascii="Times New Roman" w:hAnsi="Times New Roman"/>
          <w:b w:val="false"/>
          <w:i w:val="false"/>
          <w:color w:val="000000"/>
          <w:sz w:val="22"/>
        </w:rPr>
        <w:t>The hospital DRG final payment amount reflects the sum of inflation adjustments to the blended base amount plus an add-on for capital costs. This blended base amount plus the add-on is multiplied by the set of Iowa-specific DRG weights to establish a rate schedule for each hospital. Federal DRG definitions are adopted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certified pursuant to paragraph </w:t>
      </w:r>
      <w:hyperlink r:id="rId99">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DRG weights are developed for DRGs concerning rehabilitation of substance abuse patients. The first set of weights is developed from charges associated with treating adults in certified substance abuse units. The second set of weights reflects charges associated with treating adolescents in mixed-age certified substance abuse units. The third set of weights reflects charges associated with treating adolescents in designated adolescent-only certified substance abuse units.</w:t>
      </w:r>
    </w:p>
    <w:p>
      <w:pPr>
        <w:spacing w:before="0" w:after="0"/>
        <w:ind w:left="120"/>
        <w:jc w:val="both"/>
      </w:pPr>
      <w:r>
        <w:rPr>
          <w:rFonts w:ascii="Times New Roman" w:hAnsi="Times New Roman"/>
          <w:b w:val="false"/>
          <w:i w:val="false"/>
          <w:color w:val="000000"/>
          <w:sz w:val="22"/>
        </w:rPr>
        <w:t>Hospitals with these units are reimbursed using the weight that reflects the age of each patient. Out-of-state hospitals may not receive reimbursement for the rehabilitation portion of 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Neonatal intensive care units certified pursuant to paragraph </w:t>
      </w:r>
      <w:hyperlink r:id="rId100">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weights are developed for DRGs concerning treatment of neonates. One set of weights is developed from charges associated with treating neonates in a designated level III neonatal intensive care unit for some portion of their hospitalization. The second set of weights is developed from charges associated with treating neonates in a designated level II neonatal intensive care unit for some portion of their hospitalization. The third set of weights reflects charges associated with neonates not treated in a designated level II or level III setting. Hospitals are reimbursed using the weight that reflects the setting for neonate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Iowa-specific weights and case-mix index. </w:t>
      </w:r>
      <w:r>
        <w:rPr>
          <w:rFonts w:ascii="Times New Roman" w:hAnsi="Times New Roman"/>
          <w:b w:val="false"/>
          <w:i w:val="false"/>
          <w:color w:val="000000"/>
          <w:sz w:val="22"/>
        </w:rPr>
        <w:t>From the Medicaid claim set, the recalibration for rates effective October 1, 2021, will use all normal inlier claims, discard short stay outliers, discard transfers where the final payment is less than the full DRG payment, include transfers where the full payment is greater than or equal to the full DRG payment, and use only the estimated charge for the inlier portion of long stay outliers and cost outliers for weighting calculations. These are referred to as trimmed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Iowa-specific weights are calculated with Medicaid cost data less medical education from the Medicaid claim set using trimmed claims. Medicaid cost data for hospitals receiving reimbursement as critical access hospitals during any of the period included in the base year cost report will not be used in calculating Iowa-specific weights. One weight is determined for each DRG with noted exceptions pursuant to paragraph </w:t>
      </w:r>
      <w:hyperlink r:id="rId101">
        <w:r>
          <w:rPr>
            <w:rStyle w:val="Hyperlink"/>
            <w:rFonts w:ascii="Times New Roman" w:hAnsi="Times New Roman"/>
            <w:b w:val="false"/>
            <w:i w:val="false"/>
            <w:color w:val="000000"/>
            <w:sz w:val="22"/>
          </w:rPr>
          <w:t>79.1(5)</w:t>
        </w:r>
        <w:r>
          <w:rPr>
            <w:rFonts w:ascii="Times New Roman" w:hAnsi="Times New Roman"/>
            <w:b w:val="false"/>
            <w:i/>
            <w:color w:val="000000"/>
            <w:sz w:val="22"/>
          </w:rPr>
          <w:t>“b.”</w:t>
        </w:r>
      </w:hyperlink>
      <w:r>
        <w:rPr>
          <w:rFonts w:ascii="Times New Roman" w:hAnsi="Times New Roman"/>
          <w:b w:val="false"/>
          <w:i w:val="false"/>
          <w:color w:val="000000"/>
          <w:sz w:val="22"/>
        </w:rPr>
        <w:t xml:space="preserve"> Weights are determined through the following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statewide geometric mean cost for all cases classified in each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 the statewide aggregate geometric mean cost for each DRG by multiplying the statewide geometric mean cost for each DRG by the total number of cases classified in that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 the statewide aggregate geometric mean costs for all DRGs and divide by the total number of cases for all DRGs to determine the weighted average geometric mean cost for all DRGs.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Divide the statewide geometric mean cost for each DRG by the weighted average geometric mean cost for all DRGs to derive the Iowa-specific weight for each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Normalize the weights so that the average case has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hospital-specific case-mix index is computed by taking each hospital’s trimmed claims that match the hospital’s base year cost reporting period, summing the assigned DRG weights associated with those claims and dividing by the total number of Medicaid claims associated with that specific hospital for that period. Case-mix indices are not computed for hospitals receiving reimbursement as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disproportionate share rate only, a separate hospital-specific case-mix index will be computed for any hospital that qualifies for a disproportionate share payment only as a children’s hospital. The computation will use only claims and associated DRG weights for services provided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blended base amount. </w:t>
      </w:r>
      <w:r>
        <w:rPr>
          <w:rFonts w:ascii="Times New Roman" w:hAnsi="Times New Roman"/>
          <w:b w:val="false"/>
          <w:i w:val="false"/>
          <w:color w:val="000000"/>
          <w:sz w:val="22"/>
        </w:rPr>
        <w:t>The DRG blended base amount reflects a 50/50 blend of statewide and hospital-specific base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statewide average case-mix-adjusted cost per discharge. The statewide average cost per discharge is calculated by subtracting from the statewide total Iowa Medicaid inpatient expenditures multiplied by a factor to maintain expenditures within the amount appropriated to the department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dollar expenditures based on hospitals’ base year cost reports for capital costs and medical education costs, multiplied by a factor to maintain expenditures within the amount appropriated to the department for this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payments made for additional transfers, outliers, physical rehabilitation services, psychiatric services, and indirect medical education.</w:t>
      </w:r>
    </w:p>
    <w:p>
      <w:pPr>
        <w:spacing w:before="0" w:after="0"/>
        <w:ind w:left="120"/>
        <w:jc w:val="both"/>
      </w:pPr>
      <w:r>
        <w:rPr>
          <w:rFonts w:ascii="Times New Roman" w:hAnsi="Times New Roman"/>
          <w:b w:val="false"/>
          <w:i w:val="false"/>
          <w:color w:val="000000"/>
          <w:sz w:val="22"/>
        </w:rPr>
        <w:t>Cost report data for hospitals receiving reimbursement as critical access hospitals during any of the period of time included in the base year cost report is not used in calculating the statewide average cost per discharge. The remaining amount (which has been case-mix adjusted) is divided by the statewide total number of Iowa Medicaid discharges reported in the Medicaid management information system (MMIS) less an actual number of nonfull DRG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Calculation of hospital-specific case-mix-adjusted average cost per discharge. The hospital-specific case-mix-adjusted average cost per discharge is calculated by subtracting from the lesser of total Iowa Medicaid costs or covered reasonable charges, as determined by the hospital’s base year cost report or MMIS claims system, the actual dollar expenditures for capital costs, and direct medical education costs multiplied by an amount to maintain expenditures within the amount appropriated to the department for this purpose, and then subtracting payments made for nonfull DRG transfers, outliers, physical rehabilitation services, and psychiatric services, if applicable. The remaining amount is case-mix adjusted, multiplied by inflation factors, and divided by the total number of Iowa Medicaid discharges from the MMIS claims system for that hospital during the applicable base year, less the nonfull DRG transfers and short stay outliers.</w:t>
      </w:r>
    </w:p>
    <w:p>
      <w:pPr>
        <w:spacing w:before="0" w:after="0"/>
        <w:ind w:left="120"/>
        <w:jc w:val="both"/>
      </w:pPr>
      <w:r>
        <w:rPr>
          <w:rFonts w:ascii="Times New Roman" w:hAnsi="Times New Roman"/>
          <w:b w:val="false"/>
          <w:i w:val="false"/>
          <w:color w:val="000000"/>
          <w:sz w:val="22"/>
        </w:rPr>
        <w:t>For purposes of calculating the disproportionate share rate only, a separate hospital-specific case-mix-adjusted average cost per discharge will be calculated for any hospital that qualifies for a disproportionate share payment only as a children’s hospital based on a distinct area or areas serving children, using the costs, charges, expenditures, payments, discharges, transfers, and outliers attributable to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the blended statewide and hospital-specific base amount. The hospital-specific case-mix adjusted average cost per discharge is added to the case-mix adjusted statewide average cost per discharge and divided by two to arrive at a 50/50 blended base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Add-ons to the base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payment for capital costs is added on to the blended base amount.</w:t>
      </w:r>
    </w:p>
    <w:p>
      <w:pPr>
        <w:spacing w:before="0" w:after="0"/>
        <w:ind w:left="120"/>
        <w:jc w:val="both"/>
      </w:pPr>
      <w:r>
        <w:rPr>
          <w:rFonts w:ascii="Times New Roman" w:hAnsi="Times New Roman"/>
          <w:b w:val="false"/>
          <w:i w:val="false"/>
          <w:color w:val="000000"/>
          <w:sz w:val="22"/>
        </w:rPr>
        <w:t>Capital costs are included in the rate table listing and added to the blended base amount before the final payment rate schedule is set. This add-on reflects a 50/50 blend of the statewide average case-mix-adjusted capital cost per discharge and the case-mix-adjusted hospital-specific base year capital cost per discharge attributed to Iowa Medicaid patients.</w:t>
      </w:r>
    </w:p>
    <w:p>
      <w:pPr>
        <w:spacing w:before="0" w:after="0"/>
        <w:ind w:left="120"/>
        <w:jc w:val="both"/>
      </w:pPr>
      <w:r>
        <w:rPr>
          <w:rFonts w:ascii="Times New Roman" w:hAnsi="Times New Roman"/>
          <w:b w:val="false"/>
          <w:i w:val="false"/>
          <w:color w:val="000000"/>
          <w:sz w:val="22"/>
        </w:rPr>
        <w:t>Allowable capital costs are determined by multiplying the capital amount from the base year cost report by 80 percent and then multiplied by a factor to maintain expenditures within the amount appropriated to the department for this purpose. Cost report data for hospitals receiving reimbursement as critical access hospitals during any of the period of time included in the base year cost report is not used in calculating the statewide average case-mix-adjusted capital cost per discharge.</w:t>
      </w:r>
    </w:p>
    <w:p>
      <w:pPr>
        <w:spacing w:before="0" w:after="0"/>
        <w:ind w:left="120"/>
        <w:jc w:val="both"/>
      </w:pPr>
      <w:r>
        <w:rPr>
          <w:rFonts w:ascii="Times New Roman" w:hAnsi="Times New Roman"/>
          <w:b w:val="false"/>
          <w:i w:val="false"/>
          <w:color w:val="000000"/>
          <w:sz w:val="22"/>
        </w:rPr>
        <w:t>The 50/50 blend is calculated by adding the case-mix-adjusted hospital-specific per discharge capital cost to the statewide average case-mix-adjusted per discharge capital costs and dividing by two. Hospitals whose blended capital add-on exceeds one standard deviation off the mean Medicaid blended capital rate will be subject to a reduction in their capital add-on to equal the first standard deviation.</w:t>
      </w:r>
    </w:p>
    <w:p>
      <w:pPr>
        <w:spacing w:before="0" w:after="0"/>
        <w:ind w:left="120"/>
        <w:jc w:val="both"/>
      </w:pPr>
      <w:r>
        <w:rPr>
          <w:rFonts w:ascii="Times New Roman" w:hAnsi="Times New Roman"/>
          <w:b w:val="false"/>
          <w:i w:val="false"/>
          <w:color w:val="000000"/>
          <w:sz w:val="22"/>
        </w:rPr>
        <w:t>For purposes of calculating the disproportionate share rate only, a separate add-on to the base amount for capital costs will be calculated for any hospital that qualifies for a disproportionate share payment only as a children’s hospital based on a distinct area or areas serving children, using the case-mix-adjusted hospital-specific base year capital cost per discharge attributed to Iowa Medicaid patients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Outlier payment policy. </w:t>
      </w:r>
      <w:r>
        <w:rPr>
          <w:rFonts w:ascii="Times New Roman" w:hAnsi="Times New Roman"/>
          <w:b w:val="false"/>
          <w:i w:val="false"/>
          <w:color w:val="000000"/>
          <w:sz w:val="22"/>
        </w:rPr>
        <w:t>Additional payment is made for approved cases meeting or exceeding Medicaid criteria for day and cost outliers for each DRG. One hundred percent of outlier costs will be paid to facilities at the time of claim reimbursement. Iowa Medicaid will perform retrospective outlier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Long stay outliers. Long stay outliers are incurred when a patient’s stay exceeds the upper day limit threshold. This threshold is defined as the lesser of the arithmetically calculated average length of stay plus 23 days of care or two standard deviations above the average statewide length of stay for a given DRG, calculated geometrically. Reimbursement for long stay outliers is calculated at 60 percent of the average daily rate for the given DRG for each approved day of stay beyond the upper day limit. Payment for long stay outliers will be paid at 100 percent of the calculated amount and made at the time the claim is originally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Short stay outliers. Short stay outliers are incurred when a patient’s length of stay is greater than two standard deviations from the geometric mean below the average statewide length of stay for a given DRG, rounded to the next highest whole number of days. Payment for short stay outliers will be 200 percent of the average daily rate for each day the patient qualifies up to the full DRG payment. Short stay outlier claims will be subject to Iowa Medicaid review and payment denied for inappropriate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outliers. Cases qualify as cost outliers when costs of service in a given case, not including any add-on amounts for direct or indirect medical education or disproportionate share costs exceed the cost threshold. This cost threshold is determined to be the greater of two times the statewide average DRG payment for that case or the hospital’s individual DRG payment for that case plus $75,000. Costs are calculated using hospital-specific cost-to-charge ratios determined in the base year cost reports. Additional payment for cost outliers is 80 percent of the excess between the hospital’s cost for the discharge and the cost threshold established to define cost outliers. Payment of cost outlier amounts will be paid at 100 percent of the calculated amount and made at the time the claim is paid.</w:t>
      </w:r>
    </w:p>
    <w:p>
      <w:pPr>
        <w:spacing w:before="0" w:after="0"/>
        <w:ind w:left="120"/>
        <w:jc w:val="both"/>
      </w:pPr>
      <w:r>
        <w:rPr>
          <w:rFonts w:ascii="Times New Roman" w:hAnsi="Times New Roman"/>
          <w:b w:val="false"/>
          <w:i w:val="false"/>
          <w:color w:val="000000"/>
          <w:sz w:val="22"/>
        </w:rPr>
        <w:t>Those hospitals that are notified of any outlier review initiated by Iowa Medicaid must submit all requested supporting data to Iowa Medicaid within 60 days of the receipt of outlier review notification, or outlier payment will be forfeited and recouped. In addition, any hospital may request a review for outlier payment by submitting documentation to Iowa Medicaid within 365 days of receipt of the outlier payment. If requests are not filed within 365 days, the provider loses the right to appeal or contest that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Day and cost outliers. Cases qualifying as both day and cost outliers are given additional payment as cost outliers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Billing for patient transfers and readmissions.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Transfers between hospitals. When a Medicaid patient is transferred, the initial hospital or unit is paid 100 percent of the average daily rate of the transferring hospital’s payment for each day the patient remained in that hospital or unit, up to 100 percent of the entire DRG payment. The hospital or unit that received the transferred patient receives the entire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When a patient is discharged to or from an acute care hospital and is admitted to or from a substance abuse unit certified pursuant to paragraph </w:t>
      </w:r>
      <w:hyperlink r:id="rId102">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both the discharging and admitting hospitals will receive 100 percent of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rehabilitation hospitals or units. When a patient requiring physical rehabilitation is discharged from an acute care hospital and admitted to a rehabilitation hospital or unit certified pursuant to paragraph </w:t>
      </w:r>
      <w:hyperlink r:id="rId103">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physical rehabilitation hospital or unit and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physical rehabilitation is discharged from a facility other than an acute care hospital and admitted to a rehabilitation hospital or unit certified pursuant to paragraph </w:t>
      </w:r>
      <w:hyperlink r:id="rId104">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physical rehabilitation hospital or unit and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Psychiatric units.</w:t>
      </w:r>
    </w:p>
    <w:p>
      <w:pPr>
        <w:spacing w:before="0" w:after="0"/>
        <w:ind w:left="120"/>
        <w:jc w:val="both"/>
      </w:pPr>
      <w:r>
        <w:rPr>
          <w:rFonts w:ascii="Times New Roman" w:hAnsi="Times New Roman"/>
          <w:b w:val="false"/>
          <w:i w:val="false"/>
          <w:color w:val="000000"/>
          <w:sz w:val="22"/>
        </w:rPr>
        <w:t xml:space="preserve">When a patient requiring psychiatric care is discharged from an acute care hospital and admitted to a psychiatric unit certified pursuant to paragraph </w:t>
      </w:r>
      <w:hyperlink r:id="rId105">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psychiatric unit and is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psychiatric care is discharged from a facility other than an acute care hospital and is admitted to a psychiatric unit certified pursuant to paragraph </w:t>
      </w:r>
      <w:hyperlink r:id="rId106">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psychiatric unit and is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readmissions within 30 days for same condition. When an inpatient is discharged or transferred from an acute care hospital and is readmitted as an inpatient to the same hospital within 30 days for the same condition, any claim for the subsequent inpatient stay will be combined with the claim for the original inpatient stay and payment will be under a single DRG for both stays. The readmission policy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Scheduled readmissions that are part of repetitive or periodic treatments;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Covered DRGs. </w:t>
      </w:r>
      <w:r>
        <w:rPr>
          <w:rFonts w:ascii="Times New Roman" w:hAnsi="Times New Roman"/>
          <w:b w:val="false"/>
          <w:i w:val="false"/>
          <w:color w:val="000000"/>
          <w:sz w:val="22"/>
        </w:rPr>
        <w:t xml:space="preserve">Medicaid DRGs cover services provided in acute care general hospitals, with the exception of services provided in physical rehabilitation hospitals and units certified pursuant to paragraph </w:t>
      </w:r>
      <w:hyperlink r:id="rId107">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services provided in psychiatric units certified pursuant to paragraph </w:t>
      </w:r>
      <w:hyperlink r:id="rId108">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which are paid per diem, as specified in paragraph </w:t>
      </w:r>
      <w:hyperlink r:id="rId109">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Payment for certified physical rehabilitation hospitals and units, psychiatric units, and acute psychiatric intensive care services. </w:t>
      </w:r>
      <w:r>
        <w:rPr>
          <w:rFonts w:ascii="Times New Roman" w:hAnsi="Times New Roman"/>
          <w:b w:val="false"/>
          <w:i w:val="false"/>
          <w:color w:val="000000"/>
          <w:sz w:val="22"/>
        </w:rPr>
        <w:t xml:space="preserve">Payment for services provided by a physical rehabilitation hospital or unit certified pursuant to paragraph </w:t>
      </w:r>
      <w:hyperlink r:id="rId110">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for services provided in a psychiatric unit certified pursuant to paragraph </w:t>
      </w:r>
      <w:hyperlink r:id="rId111">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is prospective. The payment is based on a per diem rate calculated for each hospital by establishing a base year per diem rate to which a factor to maintain expenditures within the amount appropriated to the department for this purpose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 diem calculation. The base rate will be the medical assistance per diem rate as determined by the individual hospital’s base year cost report pursuant to paragraph </w:t>
      </w:r>
      <w:hyperlink r:id="rId112">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No recognition will be given to the professional component of the hospital-based physicians except as noted under paragraph </w:t>
      </w:r>
      <w:hyperlink r:id="rId113">
        <w:r>
          <w:rPr>
            <w:rStyle w:val="Hyperlink"/>
            <w:rFonts w:ascii="Times New Roman" w:hAnsi="Times New Roman"/>
            <w:b w:val="false"/>
            <w:i w:val="false"/>
            <w:color w:val="000000"/>
            <w:sz w:val="22"/>
          </w:rPr>
          <w:t>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 diem reimbursement. Hospitals will be reimbursed the lower of actual charges or the medical assistance cost per diem rate. The determination of the applicable rate will be based on the hospital fiscal year aggregate of actual charges and medical assistance cost per diem rate. If an overpayment exists, the hospital will refund or have the overpayment deducted from subsequent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 diem recalculation. Hospital prospective reimbursement rates will be established based on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Acute psychiatric intensive care services. Services that meet the criteria at </w:t>
      </w:r>
      <w:hyperlink r:id="rId114">
        <w:r>
          <w:rPr>
            <w:rStyle w:val="Hyperlink"/>
            <w:rFonts w:ascii="Times New Roman" w:hAnsi="Times New Roman"/>
            <w:b w:val="false"/>
            <w:i w:val="false"/>
            <w:color w:val="000000"/>
            <w:sz w:val="22"/>
          </w:rPr>
          <w:t>441—subrule 78.3(8)</w:t>
        </w:r>
      </w:hyperlink>
      <w:r>
        <w:rPr>
          <w:rFonts w:ascii="Times New Roman" w:hAnsi="Times New Roman"/>
          <w:b w:val="false"/>
          <w:i w:val="false"/>
          <w:color w:val="000000"/>
          <w:sz w:val="22"/>
        </w:rPr>
        <w:t xml:space="preserve"> will be reimbursed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in a psychiatric unit certified pursuant to paragraph </w:t>
      </w:r>
      <w:hyperlink r:id="rId115">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per diem rate as calculated pursuant to subparagraph </w:t>
      </w:r>
      <w:hyperlink r:id="rId116">
        <w:r>
          <w:rPr>
            <w:rStyle w:val="Hyperlink"/>
            <w:rFonts w:ascii="Times New Roman" w:hAnsi="Times New Roman"/>
            <w:b w:val="false"/>
            <w:i w:val="false"/>
            <w:color w:val="000000"/>
            <w:sz w:val="22"/>
          </w:rPr>
          <w:t>79.1(5)</w:t>
        </w:r>
      </w:hyperlink>
      <w:r>
        <w:rPr>
          <w:rFonts w:ascii="Times New Roman" w:hAnsi="Times New Roman"/>
          <w:b w:val="false"/>
          <w:i/>
          <w:color w:val="000000"/>
          <w:sz w:val="22"/>
        </w:rPr>
        <w:t>“i”</w:t>
      </w:r>
      <w:r>
        <w:rPr>
          <w:rFonts w:ascii="Times New Roman" w:hAnsi="Times New Roman"/>
          <w:b w:val="false"/>
          <w:i w:val="false"/>
          <w:color w:val="000000"/>
          <w:sz w:val="22"/>
        </w:rPr>
        <w:t>(1) plus a percentage increase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not provided in a psychiatric unit certified pursuant to paragraph </w:t>
      </w:r>
      <w:hyperlink r:id="rId117">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DRG payment rate as calculated pursuant to paragraph </w:t>
      </w:r>
      <w:hyperlink r:id="rId118">
        <w:r>
          <w:rPr>
            <w:rStyle w:val="Hyperlink"/>
            <w:rFonts w:ascii="Times New Roman" w:hAnsi="Times New Roman"/>
            <w:b w:val="false"/>
            <w:i w:val="false"/>
            <w:color w:val="000000"/>
            <w:sz w:val="22"/>
          </w:rPr>
          <w:t>79.1(5)</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an add-on per diem rate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 diem billing. The current method for submitting billing and cost reports will be maintained. All cost reports will be subject to desk review audit and, if necessary, a field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by DRG payments. </w:t>
      </w:r>
      <w:r>
        <w:rPr>
          <w:rFonts w:ascii="Times New Roman" w:hAnsi="Times New Roman"/>
          <w:b w:val="false"/>
          <w:i w:val="false"/>
          <w:color w:val="000000"/>
          <w:sz w:val="22"/>
        </w:rPr>
        <w:t>Medicaid adopts the Medicare definition of inpatient hospital services covered by the DRG prospective payment system except as indicated herein. As a result, combined billing for physician services is eliminated unless the hospital has approval from Medicare to combine bill the physician and hospital services. Teaching hospitals having Medicare’s approval to receive reasonable cost reimbursement for physician services under 42 CFR 415 as amended to July 1, 2026, are eligible for combined billing status if they have the Medicare approval notice on file with Iowa Medicaid as verification. Reasonable cost settlement will be made during the year-end settlement process. Services provided by certified nurse anesthetists (CRNAs) employed by a physician are covered by the physician reimbursement. Payment for the services of CRNAs employed by the hospital are included in the hospital’s reimbursement.</w:t>
      </w:r>
    </w:p>
    <w:p>
      <w:pPr>
        <w:spacing w:before="0" w:after="0"/>
        <w:ind w:left="120"/>
        <w:jc w:val="both"/>
      </w:pPr>
      <w:r>
        <w:rPr>
          <w:rFonts w:ascii="Times New Roman" w:hAnsi="Times New Roman"/>
          <w:b w:val="false"/>
          <w:i w:val="false"/>
          <w:color w:val="000000"/>
          <w:sz w:val="22"/>
        </w:rPr>
        <w:t>The cost for hospital-based ambulance transportation that results in an inpatient admission and hospital-based ambulance services performed while the recipient is an inpatient, in addition to all other inpatient services, is covered by the DRG payment. If, during the inpatient stay at the originating hospital, it becomes necessary to transport but not transfer the patient to another hospital or provider for treatment, with the patient remaining an inpatient at the originating hospital after that treatment, the originating hospital shall bear all costs incurred by that patient for the medical treatment or the ambulance transportation between the originating hospital and the other provider. The services furnished to the patient by the other provider shall be the responsibility of the originating hospital. Reimbursement to the originating hospital for all services is under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factors, rebasing, and recalibration.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Inflation factors will be set annually at levels that ensure payments that are consistent with efficiency, economy, and quality of care and that are sufficient to enlist enough providers so that care and services are available at least to the extent that such care and services are available to the general population in the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 amounts will be rebased and weights recalibrated in 2021 and every three years thereafter. Cost reports used in rebasing will be the hospital fiscal year-end Form CMS 2552, Hospital and Healthcare Complex Cost Report, as submitted to Medicare in accordance with Medicare cost report submission time lines for the hospital fiscal year ending during the calendar year preceding the rebasing implementation year. If a hospital does not provide this cost report to Iowa Medicaid by May 31 of a rebasing implementation year, the most recent submitted cost report will be used with the addition of a hospital market basket index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will be updated as provided in subparagraphs </w:t>
      </w:r>
      <w:hyperlink r:id="rId119">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t>
      </w:r>
      <w:r>
        <w:rPr>
          <w:rFonts w:ascii="Times New Roman" w:hAnsi="Times New Roman"/>
          <w:b w:val="false"/>
          <w:i/>
          <w:color w:val="000000"/>
          <w:sz w:val="22"/>
        </w:rPr>
        <w:t>“y”</w:t>
      </w:r>
      <w:r>
        <w:rPr>
          <w:rFonts w:ascii="Times New Roman" w:hAnsi="Times New Roman"/>
          <w:b w:val="false"/>
          <w:i w:val="false"/>
          <w:color w:val="000000"/>
          <w:sz w:val="22"/>
        </w:rPr>
        <w:t xml:space="preserve">(6), and </w:t>
      </w:r>
      <w:r>
        <w:rPr>
          <w:rFonts w:ascii="Times New Roman" w:hAnsi="Times New Roman"/>
          <w:b w:val="false"/>
          <w:i/>
          <w:color w:val="000000"/>
          <w:sz w:val="22"/>
        </w:rPr>
        <w:t>“y”</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will not receive inflation of base payment amounts and will not have base amounts rebased or weights recalibrated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Eligibility and payment. </w:t>
      </w:r>
      <w:r>
        <w:rPr>
          <w:rFonts w:ascii="Times New Roman" w:hAnsi="Times New Roman"/>
          <w:b w:val="false"/>
          <w:i w:val="false"/>
          <w:color w:val="000000"/>
          <w:sz w:val="22"/>
        </w:rPr>
        <w:t>When a client is eligible for Medicaid for less than or equal to the average length of stay for that DRG, then payment equals 100 percent of the hospital’s average daily rate times the number of eligible hospital stay days up to the amount of the DRG payment. When a Medicaid client is eligible for greater than the average length of stay but less than the entire stay, then payment is treated as if the client were eligible for the entire length of stay.</w:t>
      </w:r>
    </w:p>
    <w:p>
      <w:pPr>
        <w:spacing w:before="0" w:after="0"/>
        <w:ind w:left="120"/>
        <w:jc w:val="both"/>
      </w:pPr>
      <w:r>
        <w:rPr>
          <w:rFonts w:ascii="Times New Roman" w:hAnsi="Times New Roman"/>
          <w:b w:val="false"/>
          <w:i w:val="false"/>
          <w:color w:val="000000"/>
          <w:sz w:val="22"/>
        </w:rPr>
        <w:t>Long stay outlier days are determined as the number of Medicaid eligible days beyond the outlier limits. The date of patient admission is the first date of service. Long stay outlier costs are accrued only during eligible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Payment made to out-of-state hospitals providing care to beneficiaries of Iowa’s Medicaid program is equal to either the Iowa statewide average blended base amount plus the statewide average capital cost add-on, multiplied by the DRG weight, or blended base and capital rates calculated by using 80 percent of the hospital’s submitted capital costs. Hospitals that submit a cost report no later than May 31 in the most recent rebasing year will receive a case-mix-adjusted blended base rate using hospital-specific, Iowa-only Medicaid data and the Iowa statewide average cost per discharge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costs will be reimbursed at either the statewide average rate in place at the time of discharge, or the blended capital rate computed by using submitted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Out-of-state hospitals do not qualify for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or indirect medical education payments pursuant to paragraph </w:t>
      </w:r>
      <w:hyperlink r:id="rId120">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Medicaid adopts most Medicare regulations to control increased admissions or reduced services. Exceptions to the Medicare review practice are that Iowa Medicaid reviews short stay outliers and all Medicaid patients readmitted within 31 days. Payment can be denied if either admissions or discharges are performed without medical justification as determined by Iowa Medicaid. Inpatient or outpatient services that require preadmission or preprocedure approval by Iowa Medicaid are updated yearly by the department and are listed in the provider manual. Preauthorization for any of these services is transmitted directly to Iowa Medicaid and no additional information needs to be submitted as part of the claim filing for inpatient or outpatient services. To safeguard against these and other inappropriate practices, the department through Iowa Medicaid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Hospital billing. </w:t>
      </w:r>
      <w:r>
        <w:rPr>
          <w:rFonts w:ascii="Times New Roman" w:hAnsi="Times New Roman"/>
          <w:b w:val="false"/>
          <w:i w:val="false"/>
          <w:color w:val="000000"/>
          <w:sz w:val="22"/>
        </w:rPr>
        <w:t>Hospitals shall normally submit claims for DRG reimbursement to Iowa Medicaid after a patient’s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outlier days or costs is determined when the claim is paid by Iowa Medicaid as described in paragraph </w:t>
      </w:r>
      <w:hyperlink r:id="rId121">
        <w:r>
          <w:rPr>
            <w:rStyle w:val="Hyperlink"/>
            <w:rFonts w:ascii="Times New Roman" w:hAnsi="Times New Roman"/>
            <w:b w:val="false"/>
            <w:i w:val="false"/>
            <w:color w:val="000000"/>
            <w:sz w:val="22"/>
          </w:rPr>
          <w:t>79.1(5)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Medicaid patient requires acute care in the same facility for a period of no less than 120 days, a request for partial payment may be made. Written requests for this interim DRG payment shall be addressed to Iowa Medicaid at the department’s address. A request for interim payment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name, state identification number, and date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listing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physician’s attestation that the recipient has been an inpatient for 120 days and is expected to remain in the hospital for a period of no less than 60 additional days.</w:t>
      </w:r>
    </w:p>
    <w:p>
      <w:pPr>
        <w:spacing w:before="0" w:after="0"/>
        <w:ind w:left="120"/>
        <w:jc w:val="both"/>
      </w:pPr>
      <w:r>
        <w:rPr>
          <w:rFonts w:ascii="Times New Roman" w:hAnsi="Times New Roman"/>
          <w:b w:val="false"/>
          <w:i w:val="false"/>
          <w:color w:val="000000"/>
          <w:sz w:val="22"/>
        </w:rPr>
        <w:t>A departmental representative will then contact the facility to assist the facility in filing the interim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involving outpatient observation status, the determinant of patient status is not the length of time the patient was being observed, but rather that the observation period was medically necessary for the physician to determine whether a patient should be released from the hospital or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observation lasting greater than a 24-hour period will be subject to review by Iowa Medicaid to determine the medical necessity of each case. For those outpatient observation cases where medical necessity is not established by Iowa Medicaid, reimbursement will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A patient may be admitted to the hospital as an inpatient after receiving outpatient services. If the patient is admitted as an inpatient within three days of the day outpatient services were rendered, all outpatient services related to the principal diagnosis are considered inpatient services for billing purposes. The day of formal admission as an inpatient is considered as the first day of hospital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reimbursement as a special unit or physical rehabilitation hospital. </w:t>
      </w:r>
      <w:r>
        <w:rPr>
          <w:rFonts w:ascii="Times New Roman" w:hAnsi="Times New Roman"/>
          <w:b w:val="false"/>
          <w:i w:val="false"/>
          <w:color w:val="000000"/>
          <w:sz w:val="22"/>
        </w:rPr>
        <w:t xml:space="preserve">Certification for Medicaid reimbursement as a substance abuse unit under subparagraph </w:t>
      </w:r>
      <w:hyperlink r:id="rId122">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 neonatal intensive care unit under subparagraph </w:t>
      </w:r>
      <w:hyperlink r:id="rId123">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 psychiatric unit under paragraph </w:t>
      </w:r>
      <w:hyperlink r:id="rId124">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or a physical rehabilitation hospital or unit under paragraph </w:t>
      </w:r>
      <w:hyperlink r:id="rId125">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will be awarded as provided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procedure. All hospital special units and physical rehabilitation hospitals must be certified by Iowa Medicaid to qualify for Medicaid reimbursement as a special unit or physical rehabilitation hospital. Hospitals shall submit requests for certification to Iowa Medicaid at the department’s address, with documentation that the certification requirements are met. Iowa Medicaid will notify the facility of any additional documentation needed after review of the submitted documentation.</w:t>
      </w:r>
    </w:p>
    <w:p>
      <w:pPr>
        <w:spacing w:before="0" w:after="0"/>
        <w:ind w:left="120"/>
        <w:jc w:val="both"/>
      </w:pPr>
      <w:r>
        <w:rPr>
          <w:rFonts w:ascii="Times New Roman" w:hAnsi="Times New Roman"/>
          <w:b w:val="false"/>
          <w:i w:val="false"/>
          <w:color w:val="000000"/>
          <w:sz w:val="22"/>
        </w:rPr>
        <w:t>Upon certification, reimbursement as a special unit or physical rehabilitation hospital will be retroactive to the first day of the month during which Iowa Medicaid received the request for certification. No additional retroactive payment adjustment will be made when a hospital fails to make a timely request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substance abuse units. An in-state substance abuse unit may be certified for Medicaid reimbursement under subparagraph </w:t>
      </w:r>
      <w:hyperlink r:id="rId126">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the unit’s program is licensed by the department as a substance abuse treatment program in accordance with Iowa Code chapter </w:t>
      </w:r>
      <w:hyperlink r:id="rId1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In addition to documentation of the license, an in-state hospital must submit documentation of the specific substance abuse programs available at the facility with a description of their staffing, treatment standards, and population served.</w:t>
      </w:r>
    </w:p>
    <w:p>
      <w:pPr>
        <w:spacing w:before="0" w:after="0"/>
        <w:ind w:left="120"/>
        <w:jc w:val="both"/>
      </w:pPr>
      <w:r>
        <w:rPr>
          <w:rFonts w:ascii="Times New Roman" w:hAnsi="Times New Roman"/>
          <w:b w:val="false"/>
          <w:i w:val="false"/>
          <w:color w:val="000000"/>
          <w:sz w:val="22"/>
        </w:rPr>
        <w:t xml:space="preserve">An out-of-state substance abuse unit may be certified for Medicaid reimbursement under subparagraph </w:t>
      </w:r>
      <w:hyperlink r:id="rId128">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it is excluded from the Medicare prospective payment system as a psychiatric unit pursuant to 42 CFR Sections 412.25 and </w:t>
      </w:r>
      <w:hyperlink r:id="rId129">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July 1, 2026. An out-of-state hospital requesting reimbursement as a substance abuse unit must initially submit a copy of its current Medicare prospective payment system exemption notice unless the facility had certification for reimbursement as a substance abuse unit before July 1, 1993. All out-of-state hospitals certified for reimbursement for substance abuse units must submit copies of new Medicare prospective payment system exemption notices as they are issued,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neonatal intensive care units. A neonatal intensive care unit may be certified for Medicaid reimbursement under subparagraph </w:t>
      </w:r>
      <w:hyperlink r:id="rId130">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it is certified as a level II or level III neonatal unit and the hospital where it is located is accredited by the Joint Commission or the American Osteopathic Association. Iowa Medicaid will verify the unit’s certification as a level II or level III neonatal unit in accordance with recommendations set forth by the American Academy of Pediatrics for newborn care. Neonatal units in Iowa shall be certified by the department pursuant to </w:t>
      </w:r>
      <w:hyperlink r:id="rId131">
        <w:r>
          <w:rPr>
            <w:rStyle w:val="Hyperlink"/>
            <w:rFonts w:ascii="Times New Roman" w:hAnsi="Times New Roman"/>
            <w:b w:val="false"/>
            <w:i w:val="false"/>
            <w:color w:val="000000"/>
            <w:sz w:val="22"/>
          </w:rPr>
          <w:t>641—Chapter 150</w:t>
        </w:r>
      </w:hyperlink>
      <w:r>
        <w:rPr>
          <w:rFonts w:ascii="Times New Roman" w:hAnsi="Times New Roman"/>
          <w:b w:val="false"/>
          <w:i w:val="false"/>
          <w:color w:val="000000"/>
          <w:sz w:val="22"/>
        </w:rPr>
        <w:t>. Out-of-state units shall submit proof of level II or level III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psychiatric units. A psychiatric unit may be certified for Medicaid reimbursement under paragraph </w:t>
      </w:r>
      <w:hyperlink r:id="rId132">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it is excluded from the Medicare prospective payment system as a psychiatric unit pursuant to 42 CFR Sections 412.25 and </w:t>
      </w:r>
      <w:hyperlink r:id="rId133">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physical rehabilitation hospitals and units. A physical rehabilitation hospital or unit may be certified for Medicaid reimbursement under paragraph </w:t>
      </w:r>
      <w:hyperlink r:id="rId134">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the physical rehabilitation hospital or unit receives or qualifies to receive Medicare reimbursement as a rehabilitative hospital or unit pursuant to 42 CFR Subpart P as amended to July 1, 2026, and the hospital is accredited by the Joint Commission or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135">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health care access assessment inflation factor will be applied to the Medicaid DRG blended base amount as otherwise calculated pursuant to this subrule for all “participating hospitals” as defined in </w:t>
      </w:r>
      <w:hyperlink r:id="rId136">
        <w:r>
          <w:rPr>
            <w:rStyle w:val="Hyperlink"/>
            <w:rFonts w:ascii="Times New Roman" w:hAnsi="Times New Roman"/>
            <w:b w:val="false"/>
            <w:i w:val="false"/>
            <w:color w:val="000000"/>
            <w:sz w:val="22"/>
          </w:rPr>
          <w:t>441—subrule 36.5(1)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will be calculated by dividing the amount allowed under the Medicare inpatient upper payment limit for the fiscal year beginning July 1, 2010, by the sum of the projected expenditures for participating hospitals for the fiscal year beginning July 1, 2010, as determined by the department, and the amount allowed under the Medicare inpatient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will not be applied until federal financial participation to match money collected from the health care access assessment pursuant to </w:t>
      </w:r>
      <w:hyperlink r:id="rId13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application of limitations on payment. </w:t>
      </w:r>
      <w:r>
        <w:rPr>
          <w:rFonts w:ascii="Times New Roman" w:hAnsi="Times New Roman"/>
          <w:b w:val="false"/>
          <w:i w:val="false"/>
          <w:color w:val="000000"/>
          <w:sz w:val="22"/>
        </w:rPr>
        <w:t xml:space="preserve">Diagnosis-related group payments are subject to the upper payment limits as stated in </w:t>
      </w:r>
      <w:r>
        <w:rPr>
          <w:rFonts w:ascii="Times New Roman" w:hAnsi="Times New Roman"/>
          <w:b w:val="false"/>
          <w:i w:val="false"/>
          <w:color w:val="000000"/>
          <w:sz w:val="22"/>
        </w:rPr>
        <w:t>42 CFR 447.271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447.272</w:t>
      </w:r>
      <w:r>
        <w:rPr>
          <w:rFonts w:ascii="Times New Roman" w:hAnsi="Times New Roman"/>
          <w:b w:val="false"/>
          <w:i w:val="false"/>
          <w:color w:val="000000"/>
          <w:sz w:val="22"/>
        </w:rPr>
        <w:t>,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pay a provider more for inpatient hospital services under Medicaid than the provider’s customary charges to the general public for the services. This limit is applied in the aggregate during the cost settlement process at the end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Aggregate payments to hospitals and state-operated hospitals may not exceed the amount that can reasonably be estimated would have been paid for those services under Medicare payment principles. This limit is applied to aggregate Medicaid payments at the end of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38">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Iowa hospitals qualifying for the Iowa state-owned teaching hospital disproportionate share fund.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Iowa state-owned teaching hospital disproportionate share payments if it qualifies for disproportionate share payments pursuant to paragraph </w:t>
      </w:r>
      <w:hyperlink r:id="rId139">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state-owned hospital with more than 500 beds and eight or more distinct residency specialty or subspecialty programs recognized by the American Council on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The total amount of funding that is allocated on July 1 of each year to the Iowa state-owned teaching hospital disproportionate share fund is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 The total amount of disproportionate share payments from the graduate medical education and disproportionate share fund and from the Iowa state-owned teaching hospital disproportionate share fund shall not exceed the amount of the state’s allotment under Public Law 102-234 as amended to July 1, 2026. In addition, the total amount of all disproportionate share payments shall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The department’s total year-end disproportionate share obligations to a qualifying hospital will be calculated following completion of the desk review or audit of CMS 2552, Hospital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Non-state-owned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40">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Iowa hospitals qualifying for Iowa non-state-government-owned acute care teaching hospital disproportionate share payments.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the Iowa non-state-government-owned acute care teaching hospital disproportionate share payments if it qualifies for disproportionate share payments pursuant to paragraph </w:t>
      </w:r>
      <w:hyperlink r:id="rId141">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non-state-government-owned acute care teaching hospital located in a county with a population over 350,000.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pursuant to paragraph </w:t>
      </w:r>
      <w:hyperlink r:id="rId142">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Iowa non-state-government-owned acute care teaching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disproportionate share adjustment. The department’s total year-end disproportionate share obligations to a qualifying hospital will be calculated following completion of the desk review or audit of CMS 2552, Hospital and Healthcare Complex Cost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Rate adjustments for hospital mergers. </w:t>
      </w:r>
      <w:r>
        <w:rPr>
          <w:rFonts w:ascii="Times New Roman" w:hAnsi="Times New Roman"/>
          <w:b w:val="false"/>
          <w:i w:val="false"/>
          <w:color w:val="000000"/>
          <w:sz w:val="22"/>
        </w:rPr>
        <w:t>When one or more hospitals merge to form a distinctly different legal entity, the base rate plus applicable add-ons will be revised to reflect this new entity. Financial information from the original cost reports and original rate calculations will be added together and averaged to form the new rate for that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Reportable Medicaid administrative and general expenses are allowable only to the extent that they are defined as allowable using Medicare Reimbursement Principles or Health Insurance Reimbursement Manual 15 (HIM-15) as amended to July 1, 2026. Appropriate, reportable costs are those that meet the Medicare (or HIM-15) principles, are reasonable, and are directly related to patient care. In instances where costs are not directly related to patient care or are not in accord with Medicare Principles of Reimbursement, inclusion of those costs in the cost report would not be appropriate. Examples of administrative and general costs that must be related to patient care to be included as a reportable cost in the report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travel and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Dues, subscriptions, or membership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made to other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relations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patient convenience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fees for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Luxury employee benefits (i.e., country club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Motor vehicles for other than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Reorganization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will be made to hospitals in Iowa qualifying for direct medical education, indirect medical education, or disproportionate share payments directly from the graduate medical education and disproportionate share fund. The requirements to receive payments from the fund, the amounts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state fiscal year annual amount of funding that is allocated to the graduate medical education and disproportionate share fund for direct medical education related to inpatient services is $7,594,294.03.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3">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for indirect medical education. Iowa hospitals qualify for indirect medical education payments from the fund when they receive a direct medical education payment from Iowa Medicaid and qualify for indirect medical education payments from Medicare. Qualification for indirect medical education payments is determined without regard to the individual components of the specific hospital’s teaching program, state ownership, or bed size. Out-of-state hospitals do not qualify for indirect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indirect medical education. The total state fiscal year annual amount of funding that is allocated to the graduate medical education and disproportionate share fund for indirect medical education related to inpatient services is $13,450,285.14. If a hospital fails to qualify for indirect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indirect medical education. Distribution of the amount in the fund for indirect medical education will be on a monthly basis. To determine the amount to be distributed to each qualifying hospital for indirect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4">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indirect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indirect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disproportionate share. Hospitals qualify for disproportionate share payments from the fund when the hospital’s low-income utilization rate exceeds 25 percent, when the hospital’s Medicaid inpatient utilization rate exceeds one standard deviation from the statewide average Medicaid utilization rate, or when the hospital qualifies as a children’s hospital under subparagraph </w:t>
      </w:r>
      <w:hyperlink r:id="rId145">
        <w:r>
          <w:rPr>
            <w:rStyle w:val="Hyperlink"/>
            <w:rFonts w:ascii="Times New Roman" w:hAnsi="Times New Roman"/>
            <w:b w:val="false"/>
            <w:i w:val="false"/>
            <w:color w:val="000000"/>
            <w:sz w:val="22"/>
          </w:rPr>
          <w:t>79.5(1)</w:t>
        </w:r>
      </w:hyperlink>
      <w:r>
        <w:rPr>
          <w:rFonts w:ascii="Times New Roman" w:hAnsi="Times New Roman"/>
          <w:b w:val="false"/>
          <w:i/>
          <w:color w:val="000000"/>
          <w:sz w:val="22"/>
        </w:rPr>
        <w:t>“y”</w:t>
      </w:r>
      <w:r>
        <w:rPr>
          <w:rFonts w:ascii="Times New Roman" w:hAnsi="Times New Roman"/>
          <w:b w:val="false"/>
          <w:i w:val="false"/>
          <w:color w:val="000000"/>
          <w:sz w:val="22"/>
        </w:rPr>
        <w:t>(10). Information contained in the hospital’s base year cost report is used to determine the hospital’s low-income utilization rate and the hospital’s Medicaid inpatient utilization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both the low-income utilization rate definition and the Medicaid inpatient utilization rate definition, the disproportionate share percentage will be the greater of (1) the product of 2½ percent multiplied by the number of standard deviations by which the hospital’s own Medicaid inpatient utilization rate exceeds the statewide mean Medicaid inpatient utilization rate for all hospitals or (2) 2 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the low-income utilization rate definition but do not qualify under the Medicaid inpatient utilization rate definition, the disproportionate share percentage will be 2½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the Medicaid inpatient utilization rate definition but do not qualify under the low-income utilization rate definition, the disproportionate share percentage will be the product of 2½ percent multiplied by the number of standard deviations by which the hospital’s own Medicaid inpatient utilization rate exceeds the statewide mean Medicaid inpatient utilization rate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as a children’s hospital, the disproportionate share percentage will be the greater of (1) the product of 2½ percent multiplied by the number of standard deviations by which the Medicaid inpatient utilization rate for children under 18 years of age at the time of admission in all areas of the hospital where services are provided predominantly to children under 18 years of age exceeds the statewide mean Medicaid inpatient utilization rate for all hospitals or (2) 2½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Additionally, a qualifying hospital other than a children’s hospital must also have at least two obstetricians who have staff privileges at the hospital and who have agreed to provide obstetric services to Medicaid-eligible persons who are in need of obstetric services. In the case of a hospital located in a rural area as defined in </w:t>
      </w:r>
      <w:r>
        <w:rPr>
          <w:rFonts w:ascii="Times New Roman" w:hAnsi="Times New Roman"/>
          <w:b w:val="false"/>
          <w:i w:val="false"/>
          <w:color w:val="000000"/>
          <w:sz w:val="22"/>
        </w:rPr>
        <w:t>Section 1886 of the Social Security Act</w:t>
      </w:r>
      <w:r>
        <w:rPr>
          <w:rFonts w:ascii="Times New Roman" w:hAnsi="Times New Roman"/>
          <w:b w:val="false"/>
          <w:i w:val="false"/>
          <w:color w:val="000000"/>
          <w:sz w:val="22"/>
        </w:rPr>
        <w:t xml:space="preserve"> as amended to July 1, 2026, the term “obstetrician” includes any physician with staff privileges at the hospital to perform nonemergency obstetric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Out-of-state hospitals serving Iowa Medicaid patients qualify for disproportionate share payments from the fund based on their state Medicaid agency’s calculation of the Medicaid inpatient utilization rate. The disproportionate share percentage is calculated using the number of standard deviations by which the hospital’s own state Medicaid inpatient utilization rate exceeds the hospital’s own statewide mean Medicaid inpatient utilization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Hospitals qualify for disproportionate share payments from the fund without regard to the facility’s status as a teaching facility or bed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do not qualify for disproportionate share payments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disproportionate share. The total state fiscal year annual amount of funding that is allocated to the graduate medical education and disproportionate share fund for disproportionate share payments is $6,959,868.59. If a hospital fails to qualify for disproportionate share payments from the fund due to closure or for any other reason,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disproportionate share. Distribution of the amount in the fund for disproportionate share will be on a monthly basis. To determine the amount to be distributed to each qualifying hospital for disproportionate share,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6">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that met the qualifications during the fiscal year used to determine the hospital’s low-income utilization rate and Medicaid utilization rate (or for children’s hospitals, during the preceding state fiscal year) by each hospital’s disproportionate share rate to obtain a dollar value. For any hospital that qualifies for a disproportionate share payment only as a children’s hospital, only the DRG weights, pursuant to </w:t>
      </w:r>
      <w:hyperlink r:id="rId147">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services rendered to patients under 18 years of age at the time of admission in all distinct areas of the hospital where services are provided predominantly to children under 18 years of age will be used in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disproportionate share to determine the payment to each hospital.</w:t>
      </w:r>
    </w:p>
    <w:p>
      <w:pPr>
        <w:spacing w:before="0" w:after="0"/>
        <w:ind w:left="120"/>
        <w:jc w:val="both"/>
      </w:pPr>
      <w:r>
        <w:rPr>
          <w:rFonts w:ascii="Times New Roman" w:hAnsi="Times New Roman"/>
          <w:b w:val="false"/>
          <w:i w:val="false"/>
          <w:color w:val="000000"/>
          <w:sz w:val="22"/>
        </w:rPr>
        <w:t xml:space="preserve">In compliance with Medicaid Voluntary Contribution and Provider-Specific Tax Amendments of 1991 (Public Law 102-234 as amended to July 1, 2026) and </w:t>
      </w:r>
      <w:r>
        <w:rPr>
          <w:rFonts w:ascii="Times New Roman" w:hAnsi="Times New Roman"/>
          <w:b w:val="false"/>
          <w:i w:val="false"/>
          <w:color w:val="000000"/>
          <w:sz w:val="22"/>
        </w:rPr>
        <w:t>1992 Iowa Acts, chapter 1246</w:t>
      </w:r>
      <w:r>
        <w:rPr>
          <w:rFonts w:ascii="Times New Roman" w:hAnsi="Times New Roman"/>
          <w:b w:val="false"/>
          <w:i w:val="false"/>
          <w:color w:val="000000"/>
          <w:sz w:val="22"/>
        </w:rPr>
        <w:t xml:space="preserve">, section 13, the total of disproportionate share payments from the GME/DSH fund and supplemental disproportionate share of payments, pursuant to paragraph </w:t>
      </w:r>
      <w:hyperlink r:id="rId148">
        <w:r>
          <w:rPr>
            <w:rStyle w:val="Hyperlink"/>
            <w:rFonts w:ascii="Times New Roman" w:hAnsi="Times New Roman"/>
            <w:b w:val="false"/>
            <w:i w:val="false"/>
            <w:color w:val="000000"/>
            <w:sz w:val="22"/>
          </w:rPr>
          <w:t>79.1(5)</w:t>
        </w:r>
        <w:r>
          <w:rPr>
            <w:rFonts w:ascii="Times New Roman" w:hAnsi="Times New Roman"/>
            <w:b w:val="false"/>
            <w:i/>
            <w:color w:val="000000"/>
            <w:sz w:val="22"/>
          </w:rPr>
          <w:t>“u”</w:t>
        </w:r>
      </w:hyperlink>
      <w:r>
        <w:rPr>
          <w:rFonts w:ascii="Times New Roman" w:hAnsi="Times New Roman"/>
          <w:b w:val="false"/>
          <w:i w:val="false"/>
          <w:color w:val="000000"/>
          <w:sz w:val="22"/>
        </w:rPr>
        <w:t xml:space="preserve"> or </w:t>
      </w:r>
      <w:hyperlink r:id="rId149">
        <w:r>
          <w:rPr>
            <w:rStyle w:val="Hyperlink"/>
            <w:rFonts w:ascii="Times New Roman" w:hAnsi="Times New Roman"/>
            <w:b w:val="false"/>
            <w:i w:val="false"/>
            <w:color w:val="000000"/>
            <w:sz w:val="22"/>
          </w:rPr>
          <w:t>79.1(5)</w:t>
        </w:r>
        <w:r>
          <w:rPr>
            <w:rFonts w:ascii="Times New Roman" w:hAnsi="Times New Roman"/>
            <w:b w:val="false"/>
            <w:i/>
            <w:color w:val="000000"/>
            <w:sz w:val="22"/>
          </w:rPr>
          <w:t>“v,”</w:t>
        </w:r>
      </w:hyperlink>
      <w:r>
        <w:rPr>
          <w:rFonts w:ascii="Times New Roman" w:hAnsi="Times New Roman"/>
          <w:b w:val="false"/>
          <w:i w:val="false"/>
          <w:color w:val="000000"/>
          <w:sz w:val="22"/>
        </w:rPr>
        <w:t xml:space="preserve"> cannot exceed the amount of the federal cap under Public Law 102-234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Qualifying for disproportionate share as a children’s hospital. A licensed hospital qualifies for disproportionate share payments as a children’s hospital if the hospital provides services predominantly to children under 18 years of age or includes a distinct area or areas providing services predominantly to children under 18 years of age and has Medicaid utilization and low-income utilization rates of 1 percent or greater for children under 18 years of age at the time of admission in all distinct areas of the hospital where services are provided predominantly to children under 18 years of age. In addition, the hospital must be a voting member of the National Association of Children’s Hospitals and Related Institutions for dates of service prior to October 1, 2014, or a member of the National Association of Children’s Hospitals and Related Institutions.</w:t>
      </w:r>
    </w:p>
    <w:p>
      <w:pPr>
        <w:spacing w:before="0" w:after="0"/>
        <w:ind w:left="120"/>
        <w:jc w:val="both"/>
      </w:pPr>
      <w:r>
        <w:rPr>
          <w:rFonts w:ascii="Times New Roman" w:hAnsi="Times New Roman"/>
          <w:b w:val="false"/>
          <w:i w:val="false"/>
          <w:color w:val="000000"/>
          <w:sz w:val="22"/>
        </w:rPr>
        <w:t>A hospital wishing to qualify for disproportionate share payments as a children’s hospital must provide the following information to Iowa Medicaid within 20 business days of a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 year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Medicaid claims data for children under the age of 18 at the time of admission to the hospital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needed to determine a disproportionate share rate encompassing the periods used to determine the disproportionate share rate and distribution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 for critical access hospitals. </w:t>
      </w:r>
      <w:r>
        <w:rPr>
          <w:rFonts w:ascii="Times New Roman" w:hAnsi="Times New Roman"/>
          <w:b w:val="false"/>
          <w:i w:val="false"/>
          <w:color w:val="000000"/>
          <w:sz w:val="22"/>
        </w:rPr>
        <w:t xml:space="preserve">Payments to critical access hospitals, pursuant to paragraphs </w:t>
      </w:r>
      <w:hyperlink r:id="rId150">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“z,”</w:t>
      </w:r>
      <w:r>
        <w:rPr>
          <w:rFonts w:ascii="Times New Roman" w:hAnsi="Times New Roman"/>
          <w:b w:val="false"/>
          <w:i w:val="false"/>
          <w:color w:val="000000"/>
          <w:sz w:val="22"/>
        </w:rPr>
        <w:t xml:space="preserve"> are subject to a retrospective adjustment equal to the difference between the reasonable costs of covered services provided to eligible fee-for-service Medicaid members (excluding members in managed care), based on the hospital’s annual cost reports and Medicare cost principles, and the Medicaid fee-for-service reimbursement received pursuant to paragraphs </w:t>
      </w:r>
      <w:hyperlink r:id="rId151">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“z.”</w:t>
      </w:r>
      <w:r>
        <w:rPr>
          <w:rFonts w:ascii="Times New Roman" w:hAnsi="Times New Roman"/>
          <w:b w:val="false"/>
          <w:i w:val="false"/>
          <w:color w:val="000000"/>
          <w:sz w:val="22"/>
        </w:rPr>
        <w:t xml:space="preserve"> Amounts paid before adjustment that exceed reasonable costs will be recovered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rate upon which the DRG payment is built will be changed after any retrospective adjustment to reflect, as accurately as is possible, the reasonable costs of providing the covered service to eligible fee-for-service Medicaid members for the coming year using the most recent utilization as submitted to Iowa Medicaid and Medicare cost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prospective DRG base rate is not subject to inflation factors, rebasing, or recalibration as provided in paragraph </w:t>
      </w:r>
      <w:hyperlink r:id="rId152">
        <w:r>
          <w:rPr>
            <w:rStyle w:val="Hyperlink"/>
            <w:rFonts w:ascii="Times New Roman" w:hAnsi="Times New Roman"/>
            <w:b w:val="false"/>
            <w:i w:val="false"/>
            <w:color w:val="000000"/>
            <w:sz w:val="22"/>
          </w:rPr>
          <w:t>79.1(5)</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color w:val="000000"/>
          <w:sz w:val="22"/>
        </w:rPr>
        <w:t xml:space="preserve">Nonpayment for preventable conditions. </w:t>
      </w:r>
      <w:r>
        <w:rPr>
          <w:rFonts w:ascii="Times New Roman" w:hAnsi="Times New Roman"/>
          <w:b w:val="false"/>
          <w:i w:val="false"/>
          <w:color w:val="000000"/>
          <w:sz w:val="22"/>
        </w:rPr>
        <w:t>Preventable conditions identified pursuant to this rule that develop during inpatient hospital treatment will not be considered in determining reimbursement for such treatment.</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Coding. All diagnoses included on an inpatient hospital claim must include one of the following codes indicating whether the condition was present or developing at the time of the order for inpatient admission:</w:t>
      </w:r>
    </w:p>
    <w:tbl>
      <w:tblPr>
        <w:tblW w:w="0" w:type="auto"/>
        <w:tblCellSpacing w:w="0" w:type="auto"/>
        <w:tblBorders>
          <w:top w:val="none"/>
          <w:left w:val="none"/>
          <w:bottom w:val="none"/>
          <w:right w:val="none"/>
          <w:insideH w:val="none"/>
          <w:insideV w:val="none"/>
        </w:tblBorders>
        <w:tblLayout w:type="fixed"/>
      </w:tblPr>
      <w:tblGrid>
        <w:gridCol w:w="493"/>
        <w:gridCol w:w="8459"/>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Present on Admission (POA) Indicator Codes</w:t>
            </w:r>
          </w:p>
        </w:tc>
      </w:tr>
      <w:tr>
        <w:trPr>
          <w:trHeight w:val="180" w:hRule="atLeast"/>
        </w:trPr>
        <w:tc>
          <w:tcPr>
            <w:tcW w:w="4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u w:val="single"/>
              </w:rPr>
              <w:t>Code</w:t>
            </w:r>
          </w:p>
        </w:tc>
        <w:tc>
          <w:tcPr>
            <w:tcW w:w="8459"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u w:val="single"/>
              </w:rPr>
              <w:t>Explanation</w:t>
            </w:r>
          </w:p>
        </w:tc>
      </w:tr>
      <w:tr>
        <w:trPr>
          <w:trHeight w:val="180" w:hRule="atLeast"/>
        </w:trPr>
        <w:tc>
          <w:tcPr>
            <w:tcW w:w="49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Y</w:t>
            </w:r>
          </w:p>
        </w:tc>
        <w:tc>
          <w:tcPr>
            <w:tcW w:w="84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condition was present or developing at the time of the order for inpatient admission.</w:t>
            </w:r>
          </w:p>
        </w:tc>
      </w:tr>
      <w:tr>
        <w:trPr>
          <w:trHeight w:val="180" w:hRule="atLeast"/>
        </w:trPr>
        <w:tc>
          <w:tcPr>
            <w:tcW w:w="49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w:t>
            </w:r>
          </w:p>
        </w:tc>
        <w:tc>
          <w:tcPr>
            <w:tcW w:w="84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condition was not present or developing at the time of the order for inpatient admission.</w:t>
            </w:r>
          </w:p>
        </w:tc>
      </w:tr>
      <w:tr>
        <w:trPr>
          <w:trHeight w:val="345" w:hRule="atLeast"/>
        </w:trPr>
        <w:tc>
          <w:tcPr>
            <w:tcW w:w="49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w:t>
            </w:r>
          </w:p>
        </w:tc>
        <w:tc>
          <w:tcPr>
            <w:tcW w:w="84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Documentation is insufficient to determine whether the condition was present or developing at the time of the order for inpatient admission.</w:t>
            </w:r>
          </w:p>
        </w:tc>
      </w:tr>
      <w:tr>
        <w:trPr>
          <w:trHeight w:val="345" w:hRule="atLeast"/>
        </w:trPr>
        <w:tc>
          <w:tcPr>
            <w:tcW w:w="49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w:t>
            </w:r>
          </w:p>
        </w:tc>
        <w:tc>
          <w:tcPr>
            <w:tcW w:w="84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Clinically undetermined. The provider is clinically unable to determine whether or not the condition was present or developing at the time of the order for inpatient admission.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processing. Claims will be processed according to the DRG methodology without consideration of any diagnosis identified by the Secretary of the United States Department of Health and Human Services, pursuant to </w:t>
      </w:r>
      <w:r>
        <w:rPr>
          <w:rFonts w:ascii="Times New Roman" w:hAnsi="Times New Roman"/>
          <w:b w:val="false"/>
          <w:i w:val="false"/>
          <w:color w:val="000000"/>
          <w:sz w:val="22"/>
        </w:rPr>
        <w:t>Section 1886(d)(4)(D)(iv)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1395w</w:t>
      </w:r>
      <w:r>
        <w:rPr>
          <w:rFonts w:ascii="Times New Roman" w:hAnsi="Times New Roman"/>
          <w:b w:val="false"/>
          <w:i w:val="false"/>
          <w:color w:val="000000"/>
          <w:sz w:val="22"/>
        </w:rPr>
        <w:t>w(d)(4)(D)(iv) as amended to July 1, 2026, if the condition was not present or developing at the time of the order for inpatient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color w:val="000000"/>
          <w:sz w:val="22"/>
        </w:rPr>
        <w:t xml:space="preserve">Rural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53">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qualifying Iowa hospitals that elect to participate in rural hospital disproportionate share payments. Interim monthly payments will be made based on the amount of state share that is transferred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that qualifies for disproportionate share payments pursuant to paragraph </w:t>
      </w:r>
      <w:hyperlink r:id="rId154">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that is a rural prospective payment hospital not designated as a critical access hospital qualifies for rural hospital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of nonfederal share. The required nonfederal share will be funds generated from tax levy collections of the county or city in which the hospital is located and is subject to the conditions specified in this subparagraph and applicable federal law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nonfederal share funds shall be distributed to the department prior to the issuance of any disproportionate share payment to a qualifying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city or county providing the nonfederal share funds shall annually document and certify that the funds provided as the nonfederal share were generated from tax proceeds, and not from any other source including federal grants or another federal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federal matching rate for the fiscal year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made, pursuant to paragraph </w:t>
      </w:r>
      <w:hyperlink r:id="rId155">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rural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Qualifying hospitals shall annually provide a disproportionate share hospital survey within the time frames specified by the department for the purpose of calculating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w:t>
      </w:r>
      <w:r>
        <w:rPr>
          <w:rFonts w:ascii="Times New Roman" w:hAnsi="Times New Roman"/>
          <w:b w:val="false"/>
          <w:i w:val="false"/>
          <w:color w:val="000000"/>
          <w:sz w:val="22"/>
        </w:rPr>
        <w:t> </w:t>
      </w:r>
      <w:r>
        <w:rPr>
          <w:rFonts w:ascii="Times New Roman" w:hAnsi="Times New Roman"/>
          <w:b w:val="false"/>
          <w:i/>
          <w:color w:val="000000"/>
          <w:sz w:val="22"/>
        </w:rPr>
        <w:t xml:space="preserve">Independent laboratories. </w:t>
      </w:r>
      <w:r>
        <w:rPr>
          <w:rFonts w:ascii="Times New Roman" w:hAnsi="Times New Roman"/>
          <w:b w:val="false"/>
          <w:i w:val="false"/>
          <w:color w:val="000000"/>
          <w:sz w:val="22"/>
        </w:rPr>
        <w:t>The maximum payment for clinical diagnostic laboratory tests performed by an independent laboratory will be the areawide fee schedule established by the Centers for Medicare and Medicaid Services (CMS). The fee schedule is based on the definition of laboratory procedures from the Physician’s Current Procedural Terminology (CPT) published by the American Medical Association as amended to July 1, 2026. The fee schedules are adjusted annually by CMS to reflect changes in the Consumer Price Index for All Urban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w:t>
      </w:r>
      <w:r>
        <w:rPr>
          <w:rFonts w:ascii="Times New Roman" w:hAnsi="Times New Roman"/>
          <w:b w:val="false"/>
          <w:i w:val="false"/>
          <w:color w:val="000000"/>
          <w:sz w:val="22"/>
        </w:rPr>
        <w:t> </w:t>
      </w:r>
      <w:r>
        <w:rPr>
          <w:rFonts w:ascii="Times New Roman" w:hAnsi="Times New Roman"/>
          <w:b w:val="false"/>
          <w:i/>
          <w:color w:val="000000"/>
          <w:sz w:val="22"/>
        </w:rPr>
        <w:t xml:space="preserve">Physicians.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is based on the definitions of medical and surgical procedures given in the CPT as amended to July 1, 2026. Refer to </w:t>
      </w:r>
      <w:hyperlink r:id="rId156">
        <w:r>
          <w:rPr>
            <w:rStyle w:val="Hyperlink"/>
            <w:rFonts w:ascii="Times New Roman" w:hAnsi="Times New Roman"/>
            <w:b w:val="false"/>
            <w:i w:val="false"/>
            <w:color w:val="000000"/>
            <w:sz w:val="22"/>
          </w:rPr>
          <w:t>441—paragraph 78.1(2)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guidelines for immunization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reduction for services rendered in facility settings. </w:t>
      </w:r>
      <w:r>
        <w:rPr>
          <w:rFonts w:ascii="Times New Roman" w:hAnsi="Times New Roman"/>
          <w:b w:val="false"/>
          <w:i w:val="false"/>
          <w:color w:val="000000"/>
          <w:sz w:val="22"/>
        </w:rPr>
        <w:t xml:space="preserve">The fee schedule amount paid to physicians based on paragraph </w:t>
      </w:r>
      <w:hyperlink r:id="rId157">
        <w:r>
          <w:rPr>
            <w:rStyle w:val="Hyperlink"/>
            <w:rFonts w:ascii="Times New Roman" w:hAnsi="Times New Roman"/>
            <w:b w:val="false"/>
            <w:i w:val="false"/>
            <w:color w:val="000000"/>
            <w:sz w:val="22"/>
          </w:rPr>
          <w:t>79.1(7)</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reduced by an adjustment factor, as determined by the department and published with the Iowa Medicaid fee schedule, to reflect the lower cost of providing physician services in a facility setting as opposed to the physician’s office. For the purpose of this provision, a “facility” place of service (POS) is defined as any of the following (consistent with “POS” definitions under Medicare per the Medicare Claims Processing Manual, Chapter 12, Section 20.4.2,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Telehealth (POS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hospital-off campus (POS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hospital (POS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Outpatient hospital-on campus (POS 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room-hospital (POS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(POS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Military treatment center (POS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(POS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Hospice-for inpatient care (POS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Ambulance-land (POS 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Ambulance-air or water (POS 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Inpatient psychiatric facility (POS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Psychiatric facility-partial hospitalization (POS 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 (POS 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Psychiatric residential treatment center (POS 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Comprehensive inpatient rehabilitation (POS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primary care services. </w:t>
      </w:r>
      <w:r>
        <w:rPr>
          <w:rFonts w:ascii="Times New Roman" w:hAnsi="Times New Roman"/>
          <w:b w:val="false"/>
          <w:i w:val="false"/>
          <w:color w:val="000000"/>
          <w:sz w:val="22"/>
        </w:rPr>
        <w:t>Primary care services that are eligible for payment, pursuant to this rule, will be paid at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otherwise applicable Iowa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applicable rate under Medicare Part B in effect for services rendered on January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that would be applicable under Medicare Part B, in effect for services rendered on January 1, 2014, if the conversion factor under </w:t>
      </w:r>
      <w:r>
        <w:rPr>
          <w:rFonts w:ascii="Times New Roman" w:hAnsi="Times New Roman"/>
          <w:b w:val="false"/>
          <w:i w:val="false"/>
          <w:color w:val="000000"/>
          <w:sz w:val="22"/>
        </w:rPr>
        <w:t>42 U.S.C. §1395w-4</w:t>
      </w:r>
      <w:r>
        <w:rPr>
          <w:rFonts w:ascii="Times New Roman" w:hAnsi="Times New Roman"/>
          <w:b w:val="false"/>
          <w:i w:val="false"/>
          <w:color w:val="000000"/>
          <w:sz w:val="22"/>
        </w:rPr>
        <w:t>(d) as amended to July 1, 2026, were the conversion factor for 2009;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applicable rate under Medicare Part B, the rate specified in a fee schedule established and announced by the CMS, pursuant to </w:t>
      </w:r>
      <w:r>
        <w:rPr>
          <w:rFonts w:ascii="Times New Roman" w:hAnsi="Times New Roman"/>
          <w:b w:val="false"/>
          <w:i w:val="false"/>
          <w:color w:val="000000"/>
          <w:sz w:val="22"/>
        </w:rPr>
        <w:t>42 CFR §447.405(a)</w:t>
      </w:r>
      <w:r>
        <w:rPr>
          <w:rFonts w:ascii="Times New Roman" w:hAnsi="Times New Roman"/>
          <w:b w:val="false"/>
          <w:i w:val="false"/>
          <w:color w:val="000000"/>
          <w:sz w:val="22"/>
        </w:rPr>
        <w:t>(1), and in effect on June 30, 2014.</w:t>
      </w:r>
    </w:p>
    <w:p>
      <w:pPr>
        <w:spacing w:before="0" w:after="0"/>
        <w:ind w:left="120"/>
        <w:jc w:val="both"/>
      </w:pPr>
      <w:r>
        <w:rPr>
          <w:rFonts w:ascii="Times New Roman" w:hAnsi="Times New Roman"/>
          <w:b w:val="false"/>
          <w:i w:val="false"/>
          <w:color w:val="000000"/>
          <w:sz w:val="22"/>
        </w:rPr>
        <w:t>Notwithstanding the foregoing provisions of this paragraph (</w:t>
      </w:r>
      <w:hyperlink r:id="rId158">
        <w:r>
          <w:rPr>
            <w:rStyle w:val="Hyperlink"/>
            <w:rFonts w:ascii="Times New Roman" w:hAnsi="Times New Roman"/>
            <w:b w:val="false"/>
            <w:i w:val="false"/>
            <w:color w:val="000000"/>
            <w:sz w:val="22"/>
          </w:rPr>
          <w:t>79.1(7)</w:t>
        </w:r>
      </w:hyperlink>
      <w:r>
        <w:rPr>
          <w:rFonts w:ascii="Times New Roman" w:hAnsi="Times New Roman"/>
          <w:b w:val="false"/>
          <w:i/>
          <w:color w:val="000000"/>
          <w:sz w:val="22"/>
        </w:rPr>
        <w:t>“c”</w:t>
      </w:r>
      <w:r>
        <w:rPr>
          <w:rFonts w:ascii="Times New Roman" w:hAnsi="Times New Roman"/>
          <w:b w:val="false"/>
          <w:i w:val="false"/>
          <w:color w:val="000000"/>
          <w:sz w:val="22"/>
        </w:rPr>
        <w:t>), payment for the administration of vaccines provided under the Vaccines for Children Program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regional maximum administration fee under the Vaccines for Children Program in effect on June 30, 2014;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Medicare fee schedule rate in effect on June 30, 2014, for HCPCS code 90460 (or, if higher, the Medicare fee schedule rate for HCPCS code 90460 rate that would apply if the conversion factor under </w:t>
      </w:r>
      <w:r>
        <w:rPr>
          <w:rFonts w:ascii="Times New Roman" w:hAnsi="Times New Roman"/>
          <w:b w:val="false"/>
          <w:i w:val="false"/>
          <w:color w:val="000000"/>
          <w:sz w:val="22"/>
        </w:rPr>
        <w:t>42 U.S.C. §1395w-4</w:t>
      </w:r>
      <w:r>
        <w:rPr>
          <w:rFonts w:ascii="Times New Roman" w:hAnsi="Times New Roman"/>
          <w:b w:val="false"/>
          <w:i w:val="false"/>
          <w:color w:val="000000"/>
          <w:sz w:val="22"/>
        </w:rPr>
        <w:t>(d) as amended to July 1, 2026, were the conversion factor for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for anesthesia services. </w:t>
      </w:r>
      <w:r>
        <w:rPr>
          <w:rFonts w:ascii="Times New Roman" w:hAnsi="Times New Roman"/>
          <w:b w:val="false"/>
          <w:i w:val="false"/>
          <w:color w:val="000000"/>
          <w:sz w:val="22"/>
        </w:rPr>
        <w:t xml:space="preserve">Anesthesia services are paid pursuant to this paragraph and the Iowa Medicaid fee schedule published by the department pursuant to paragraph </w:t>
      </w:r>
      <w:hyperlink r:id="rId159">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Anesthesia procedures listed in the fee schedule with a factor code of “F” are paid at the dollar amount of the factor listed for the procedure in the fee schedule. Anesthesia procedures listed in the fee schedule with a factor code of “A” are paid a dollar amount equal to the Iowa Medicaid anesthesia conversion factor multiplied by the sum of the minutes of service provided and the factor listed for the procedure in the fee schedule. The Iowa Medicaid anesthesia conversion factor is the current Medicare anesthesia conversion factor for Iowa, converted to a per-minute amount, which will be updated annually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79.1(8)</w:t>
      </w:r>
      <w:r>
        <w:rPr>
          <w:rFonts w:ascii="Times New Roman" w:hAnsi="Times New Roman"/>
          <w:b w:val="false"/>
          <w:i w:val="false"/>
          <w:color w:val="000000"/>
          <w:sz w:val="22"/>
        </w:rPr>
        <w:t> </w:t>
      </w:r>
      <w:r>
        <w:rPr>
          <w:rFonts w:ascii="Times New Roman" w:hAnsi="Times New Roman"/>
          <w:b w:val="false"/>
          <w:i/>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160">
        <w:r>
          <w:rPr>
            <w:rStyle w:val="Hyperlink"/>
            <w:rFonts w:ascii="Times New Roman" w:hAnsi="Times New Roman"/>
            <w:b w:val="false"/>
            <w:i w:val="false"/>
            <w:color w:val="000000"/>
            <w:sz w:val="22"/>
          </w:rPr>
          <w:t>79.1(8)</w:t>
        </w:r>
        <w:r>
          <w:rPr>
            <w:rFonts w:ascii="Times New Roman" w:hAnsi="Times New Roman"/>
            <w:b w:val="false"/>
            <w:i/>
            <w:color w:val="000000"/>
            <w:sz w:val="22"/>
          </w:rPr>
          <w:t>“d”</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all providers are reimbursed for covered drugs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generic prescription drugs and for covered nonprescription drugs will be the lowest of the following, as of 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actual acquisition cost (AAC), determined pursuant to paragraph </w:t>
      </w:r>
      <w:hyperlink r:id="rId161">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determined pursuant to paragraph </w:t>
      </w:r>
      <w:hyperlink r:id="rId162">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upper limit (FUL), defined as the upper limit for a multiple-source drug established in accordance with the methodology of CMA as described in </w:t>
      </w:r>
      <w:r>
        <w:rPr>
          <w:rFonts w:ascii="Times New Roman" w:hAnsi="Times New Roman"/>
          <w:b w:val="false"/>
          <w:i w:val="false"/>
          <w:color w:val="000000"/>
          <w:sz w:val="22"/>
        </w:rPr>
        <w:t>42 CFR 447.514(a)</w:t>
      </w:r>
      <w:r>
        <w:rPr>
          <w:rFonts w:ascii="Times New Roman" w:hAnsi="Times New Roman"/>
          <w:b w:val="false"/>
          <w:i w:val="false"/>
          <w:color w:val="000000"/>
          <w:sz w:val="22"/>
        </w:rPr>
        <w:t xml:space="preserve">-(c) as amended to July 1, 2026, plus the professional dispensing fee determined pursuant to paragraph </w:t>
      </w:r>
      <w:hyperlink r:id="rId163">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submitted charge, represented by the lower of the gross amount due (GAD) as defined by the National Council for Prescription Drug Programs (NCPDP) standards definition, or the ingredient cost submitted plus the state defined professional dispensing fee, determined pursuant to paragraph </w:t>
      </w:r>
      <w:hyperlink r:id="rId164">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brand-name prescription drugs will be the lowest of the following, as of 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65">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determined pursuant to paragraph </w:t>
      </w:r>
      <w:hyperlink r:id="rId166">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lower of the GAD as defined by the NCPDP standards definition, or the ingredient cost submitted plus the state-defined professional dispensing fee;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average state AAC is defined as retail pharmacies’ average prices paid to acquire drug products. Average state AAC will be determined by the department based on a survey of invoice prices paid by Iowa Medicaid retail pharmacies. Surveys will be conducted at least once every six months or more often at the department’s discretion. The average state AAC will be calculated as a statistical mean based on one reported cost per drug per pharmacy. The average state AAC determined by the department will be published on the department’s website. If no current average state AAC has been determined for a drug, the wholesale acquisition cost (WAC) published by Medi-Span will be used as the average state AAC.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Professional dispensing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professional dispensing fee will be a fee schedule amount determined by the department based on a survey of Iowa Medicaid participating pharmacy providers’ costs of dispensing drugs to Medicaid beneficiaries. The survey will be conducted every two years beginning in state fiscal year 2014-2015.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one-time professional dispensing fee reimbursed per one-month or three-month period, accounting for the refill tolerance of 90 percent consumption, per member, per drug, per strength, billed per provider for maintenance drugs as identified by MediSpan and maintenance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oral solid dispensed to a patient in a nursing home in unit dose packaging prepared by the pharmacist, an additional one cent per dose will be added to reimbursement based on acquisition cost or FUL. Payment may be made only for unit-dose-packaged drugs that are consumed by the patient. Any previous charges for unused unit-dose packages returned to the pharmacy must be credited to the Medicaid program, consistent with the board of pharmacy’s rules on return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340B-purchased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67">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reimbursement to a covered entity as defined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as amended to July 1, 2026, for covered outpatient drugs acquired by the entity through the 340B drug pricing program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340B covered entity actual acquisition cost (not to exceed the 340B ceiling price), submitted in the ingredient cost field, plus the professional dispensing fee pursuant to paragraph </w:t>
      </w:r>
      <w:hyperlink r:id="rId168">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69">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pursuant to paragraph </w:t>
      </w:r>
      <w:hyperlink r:id="rId170">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numbered paragraph </w:t>
      </w:r>
      <w:hyperlink r:id="rId171">
        <w:r>
          <w:rPr>
            <w:rStyle w:val="Hyperlink"/>
            <w:rFonts w:ascii="Times New Roman" w:hAnsi="Times New Roman"/>
            <w:b w:val="false"/>
            <w:i w:val="false"/>
            <w:color w:val="000000"/>
            <w:sz w:val="22"/>
          </w:rPr>
          <w:t>79.1(8)</w:t>
        </w:r>
      </w:hyperlink>
      <w:r>
        <w:rPr>
          <w:rFonts w:ascii="Times New Roman" w:hAnsi="Times New Roman"/>
          <w:b w:val="false"/>
          <w:i/>
          <w:color w:val="000000"/>
          <w:sz w:val="22"/>
        </w:rPr>
        <w:t>“a”</w:t>
      </w:r>
      <w:r>
        <w:rPr>
          <w:rFonts w:ascii="Times New Roman" w:hAnsi="Times New Roman"/>
          <w:b w:val="false"/>
          <w:i w:val="false"/>
          <w:color w:val="000000"/>
          <w:sz w:val="22"/>
        </w:rPr>
        <w:t xml:space="preserve">(1)“2” plus the professional dispensing fee pursuant to paragraph </w:t>
      </w:r>
      <w:hyperlink r:id="rId172">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for covered outpatient drugs to a 340B contract pharmacy, under contract with a covered entity described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as amended to July 1, 2026, will be according to paragraph </w:t>
      </w:r>
      <w:hyperlink r:id="rId173">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because covered outpatient drugs purchased through the 340B drug pricing program cannot be billed to Medicaid by a 340B contract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supply schedule (FSS) drugs. Notwithstanding paragraph </w:t>
      </w:r>
      <w:hyperlink r:id="rId174">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a provider through the FSS program managed by the federal General Services Administration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FSS price), submitted in the ingredient cost field, plus the professional dispensing fee pursuant to paragraph </w:t>
      </w:r>
      <w:hyperlink r:id="rId175">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76">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77">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numbered paragraph </w:t>
      </w:r>
      <w:hyperlink r:id="rId178">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79">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Nominal-price drugs. Notwithstanding paragraph </w:t>
      </w:r>
      <w:hyperlink r:id="rId180">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providers at nominal prices and excluded from the calculation of the drug’s “best price” pursuant to </w:t>
      </w:r>
      <w:r>
        <w:rPr>
          <w:rFonts w:ascii="Times New Roman" w:hAnsi="Times New Roman"/>
          <w:b w:val="false"/>
          <w:i w:val="false"/>
          <w:color w:val="000000"/>
          <w:sz w:val="22"/>
        </w:rPr>
        <w:t>42 CFR 447.508</w:t>
      </w:r>
      <w:r>
        <w:rPr>
          <w:rFonts w:ascii="Times New Roman" w:hAnsi="Times New Roman"/>
          <w:b w:val="false"/>
          <w:i w:val="false"/>
          <w:color w:val="000000"/>
          <w:sz w:val="22"/>
        </w:rPr>
        <w:t xml:space="preserve"> as amended to July 1, 2026,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nominal price paid), submitted in the ingredient cost field, plus the professional dispensing fee pursuant to paragraph </w:t>
      </w:r>
      <w:hyperlink r:id="rId181">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82">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83">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w:t>
      </w:r>
      <w:hyperlink r:id="rId184">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85">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86">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For all drugs provided to American Indians or Alaskan natives by Indian health facilities enrolled pursuant to rule </w:t>
      </w:r>
      <w:hyperlink r:id="rId187">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reimbursement is one pharmacy encounter payment per date of service, notwithstanding paragraphs </w:t>
      </w:r>
      <w:hyperlink r:id="rId188">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89">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pharmacy encounter rate is the current “outpatient per visit rate (excluding Medicare)” approved by the U.S. Indian Health Service (IHS) for services provided by IHS facilities to Medicaid beneficiaries, as published in the Federal Register, as amended to July 1, 2026, and includes reimbursement for the dispensing fees, ingredient cost, and any necessary counseling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Physician-administered drugs. Notwithstanding paragraphs </w:t>
      </w:r>
      <w:hyperlink r:id="rId190">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91">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payment to physicians for physician-administered drugs billed with healthcare common procedure coding system (HCPCS) Level II “J” codes, as a physician service, will be pursuant to the physician payment policy under subrule </w:t>
      </w:r>
      <w:hyperlink r:id="rId192">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subrule, no payment will be made for sales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the Medicaid program relies on information published by Medi-Span to classify drugs as brand-name or generic.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79.1(10)</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reassignment of claims. </w:t>
      </w:r>
      <w:r>
        <w:rPr>
          <w:rFonts w:ascii="Times New Roman" w:hAnsi="Times New Roman"/>
          <w:b w:val="false"/>
          <w:i w:val="false"/>
          <w:color w:val="000000"/>
          <w:sz w:val="22"/>
        </w:rPr>
        <w:t>No payment under the medical assistance program for any care or service provided to a patient by any health care provider will be made to anyone other than the providers. However, with respect to physicians, dentists or other individual practitioners, direct payment may be made to the employer of the practitioner if the practitioner is required as a condition of employment to turn over fees to the employer; or where the care or service was provided in a facility, to the facility in which the care or service was provided if there is a contractual arrangement between the practitioner and the facility whereby the facility submits the claim for reimbursement; or to a foundation, plan or similar organization, including a health maintenance organization that furnishes health care through an organized health care delivery system if there is a contractual agreement between organization and the person furnishing the service under which the organization bills or receives payment for the person’s services. Payment may be made in accordance with an assignment from the provider to a government agency or an assignment made pursuant to a court order. Payment may be made to a business agent, such as a billing service or accounting firm, that renders statements and receives payment in the name of the provider when the agent’s compensation for this service is (1) reasonably related to the cost or processing the billing; (2) not related on a percentage or other basis to the dollar amounts to be billed or collected; and (3) not dependent upon the actual collection of payment. Nothing in this rule will preclude making payment to the estate of a deceased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factoring. </w:t>
      </w:r>
      <w:r>
        <w:rPr>
          <w:rFonts w:ascii="Times New Roman" w:hAnsi="Times New Roman"/>
          <w:b w:val="false"/>
          <w:i w:val="false"/>
          <w:color w:val="000000"/>
          <w:sz w:val="22"/>
        </w:rPr>
        <w:t xml:space="preserve">Payment under the medical assistance program for any care or service furnished to an individual by providers, as specified in subrule </w:t>
      </w:r>
      <w:hyperlink r:id="rId193">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will not be made to or through a factor either directly or by virtue of power of attorney given by the provider to the factor. A factor is defined as an organization, collection agency, or service bureau that, or an individual who, advances money to a provider for accounts receivable that have been assigned or sold or otherwise transferred, including transfer through the use of power of attorney to the organization or individual for an added fee or reduction of a portion of the accounts receivable. The term factor does not include business representatives, such as billing agents or accounting firms, that render statements and receive payments in the name of the individual provider provided that the compensation of the business representative for the service is reasonably related to the cost of processing the billings and is not related on a percentage or other basis to the dollar amounts to be billed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for services, supplies, and equipment. </w:t>
      </w:r>
      <w:r>
        <w:rPr>
          <w:rFonts w:ascii="Times New Roman" w:hAnsi="Times New Roman"/>
          <w:b w:val="false"/>
          <w:i w:val="false"/>
          <w:color w:val="000000"/>
          <w:sz w:val="22"/>
        </w:rPr>
        <w:t>For selected medical services, supplies, and equipment, including equipment servicing, which, in the judgment of the Secretary of the Department of Health and Human Services, generally do not vary significantly in quality from one provider to another, the upper limits for payments will be the lowest charges for which the devices are widely and consistently available in a locality. For those selected services and items furnished under Part B of Medicare and Medicaid, the upper limits will be the lowest charge levels recognized under Medicare. For those selected services and items furnished only under Medicaid, the upper limits will be the lowest charge levels determined by the department according to the Medicare reimbursement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noninstitutional item or service furnished under both Medicare and Medicaid, the department will pay no more than the reasonable charge established for that item or service by the Part B Medicare carrier serving part or all of Iowa. Noninstitutional services do not include practitioner’s services, such as physicians, pharmacies, or out-patient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noninstitutional items or services furnished only under Medicaid, the department will pay no more than the customary charge for a provider or the prevailing charges in the locality for comparable items or services under comparable circumstances,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color w:val="000000"/>
          <w:sz w:val="22"/>
        </w:rPr>
        <w:t xml:space="preserve">Copayment by member. </w:t>
      </w:r>
      <w:r>
        <w:rPr>
          <w:rFonts w:ascii="Times New Roman" w:hAnsi="Times New Roman"/>
          <w:b w:val="false"/>
          <w:i w:val="false"/>
          <w:color w:val="000000"/>
          <w:sz w:val="22"/>
        </w:rPr>
        <w:t>A copayment in the amount specified will be charged to members for the following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pay a copayment of $1 for each covered prescription or refill of any covered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copayment for total covered service rendered on a given date for podiatrists’ services, chiropractors’ services, and services of independently practicing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$2 copayment for total covered services rendered on a given date for medical equipment and appliances, prosthetic devices and medical supplies as defined in rule </w:t>
      </w:r>
      <w:hyperlink r:id="rId194">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orthopedic shoes, services of audiologists, services of hearing aid dealers except the hearing aid, services of optometrists, opticians, rehabilitation agencies, and psychologists, and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shall pay $3 copayment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covered service rendered on a given date for dental services and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covered services rendered in a physician office visit on a given date. For the purposes of this subparagraph, “physician” means either a doctor of allopathic medicine (M.D.) or a doctor of osteopathic medicine (D.O.), as defined under rule </w:t>
      </w:r>
      <w:hyperlink r:id="rId195">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persons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family planning services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a member receiving inpatient care in a hospital, nursing facility, state mental health institution, or other medical institution if the person is required, as a condition of receiving services in the institution, to spend for costs of necessary medical care all but a minimal amount of income for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for each federal Medicare Part B crossover claim submitted to the Medicaid program when the services provided have a Medicaid copayment as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services furnished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providers are prohibited from offering or providing copayment related discounts, rebates, or similar incentives for the purpose of soliciting the patronage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emergency services. Emergency services are defined as services provided in a hospital, clinic, office, or other facility that is equipped to furnish the required care, after the sudden onset of a medical condition manifesting itself by acute symptoms of sufficient severity (including severe pain), that the absence of immediate medical attention could reasonably be expected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Placing the patient’s health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services rendered by a health maintenance organization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provider of service participating in the Medicaid program may deny care or services to a person eligible for care or services under the program because of the person’s inability to pay a copayment. However, this rule does not change the fact that a member is liable for the charges and it does not preclude the provider from attempting to collect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a $3 copayment for each visit to a hospital emergency room for treatment that does not meet the criteria for an emergency service as defined in paragraph </w:t>
      </w:r>
      <w:hyperlink r:id="rId196">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This $3 copayment will not apply if the visit to the emergency room results in a hospital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hospice rates. The Medicaid hospice rates are based on the methodology used in setting Medicare rates, adjusted to disregard cost offsets attributable to Medicare coinsurance amounts, and with application of the appropriate area wage adjustments for the categories of care provided.</w:t>
      </w:r>
    </w:p>
    <w:p>
      <w:pPr>
        <w:spacing w:before="0" w:after="0"/>
        <w:ind w:left="120"/>
        <w:jc w:val="both"/>
      </w:pPr>
      <w:r>
        <w:rPr>
          <w:rFonts w:ascii="Times New Roman" w:hAnsi="Times New Roman"/>
          <w:b w:val="false"/>
          <w:i w:val="false"/>
          <w:color w:val="000000"/>
          <w:sz w:val="22"/>
        </w:rPr>
        <w:t>Hospices are reimbursed at one of four predetermined rates based on the level of care furnished to the individual for that day. Payments to a hospice for inpatient care are subject to the limitations imposed by Medicare. The levels of care into which each day of care is classified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inpatient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 to hospice rates. An adjustment to hospice reimbursement is made when a recipient residing in a nursing facility elects the hospice benefit. The adjustment will be a room and board rate that is equal to the rate at which the facility is paid for reserved bed days or 95 percent of the facility’s Medicaid reimbursement rate, whichever is greater. Room and board services include the performance of personal care services, including assistance in activities of daily living, socializing activities, administration of medication, maintaining the cleanliness of a resident’s room and supervising and assisting in the use of durable medical equipment and prescribed therapies.</w:t>
      </w:r>
    </w:p>
    <w:p>
      <w:pPr>
        <w:spacing w:before="0" w:after="0"/>
        <w:ind w:left="120"/>
        <w:jc w:val="both"/>
      </w:pPr>
      <w:r>
        <w:rPr>
          <w:rFonts w:ascii="Times New Roman" w:hAnsi="Times New Roman"/>
          <w:b w:val="false"/>
          <w:i w:val="false"/>
          <w:color w:val="000000"/>
          <w:sz w:val="22"/>
        </w:rPr>
        <w:t>For hospice recipients entering a nursing facility, the adjustment will be effective the date of entry. For persons in nursing facilities prior to hospice election, the adjustment rate will be effective the date of election.</w:t>
      </w:r>
    </w:p>
    <w:p>
      <w:pPr>
        <w:spacing w:before="0" w:after="0"/>
        <w:ind w:left="120"/>
        <w:jc w:val="both"/>
      </w:pPr>
      <w:r>
        <w:rPr>
          <w:rFonts w:ascii="Times New Roman" w:hAnsi="Times New Roman"/>
          <w:b w:val="false"/>
          <w:i w:val="false"/>
          <w:color w:val="000000"/>
          <w:sz w:val="22"/>
        </w:rPr>
        <w:t>For individuals who have client participation amounts attributable to their cost of care, the adjustment to the hospice will be reduced by the amount of client participation as determined by the department. The hospice will be responsible for collecting the client participation amount due the hospice unless the hospice and the nursing facility jointly determine the nursing facility is to collect the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day of discharge. For the day of discharge from an inpatient unit, the appropriate home care rate is to be paid unless the recipient dies as an inpatient. When the recipient is discharged as deceased, the inpatient rate (general or respite) is to be paid for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Hospice cap. Overall aggregate payments made to a hospice during a hospice cap period are limited or capped. The hospice cap year begins November 1 and ends October 31 of the next year. The cap amount for each hospice is calculated by multiplying the number of beneficiaries electing hospice care from that hospice during the cap period by the base statutory amount, adjusted to reflect the percentage increase or decrease in the medical care expenditure category of the Consumer Price Index for all urban consumers published by the Bureau of Labor Statistics. Payments made to a hospice but not included in the cap include room and board payment to a nursing home. Any payment in excess of the cap must be refunded to the department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Limitation of payments for inpatient care. Payments to a hospice for inpatient care will be limited according to the number of days of inpatient care furnished to Medicaid patients. During the 12-month period beginning November 1 of each year and ending October 31, the aggregate number of inpatient days (both for general inpatient care and inpatient respite care) will not exceed 20 percent of the aggregate total number of days of hospice care provided to all Medicaid recipients during that same period. Medicaid recipients afflicted with acquired immunodeficiency syndrome (AIDS) are excluded in calculating this inpatient care limitation. This limitation is applied once each year, at the end of the hospices’ “cap period” (November 1 to October 31). For purposes of this computation, if it is determined that the inpatient rate should not be paid, any days for which the hospice receives payment at a home care rate will not be counted as inpatient days. The limitation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allowable number of inpatient days will be calculated by multiplying the total number of days of Medicaid hospice care by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furnished to Medicaid hospice patients is less than or equal to the maximum, no adjustment will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exceeded the maximum allowable number, the limitation will be determined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a ratio of the maximum allowable days to the number of actual days of inpatient care, and multiplying this ratio by the total reimbursement for inpatient care (general inpatient and inpatient respite reimbursement) that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Multiplying excess inpatient care days by the routine home care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Adding together the amounts calculated in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the amount in “3” with interim payments made to the hospice for inpatient care during the “cap period.”</w:t>
      </w:r>
    </w:p>
    <w:p>
      <w:pPr>
        <w:spacing w:before="0" w:after="0"/>
        <w:ind w:left="120"/>
        <w:jc w:val="both"/>
      </w:pPr>
      <w:r>
        <w:rPr>
          <w:rFonts w:ascii="Times New Roman" w:hAnsi="Times New Roman"/>
          <w:b w:val="false"/>
          <w:i w:val="false"/>
          <w:color w:val="000000"/>
          <w:sz w:val="22"/>
        </w:rPr>
        <w:t>Any excess reimbursement shall be refunded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Location of services. Claims must identify the geographic location where the service is provided (as distinct from the location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color w:val="000000"/>
          <w:sz w:val="22"/>
        </w:rPr>
        <w:t xml:space="preserve">HCBS retrospectively limited prospective rates. </w:t>
      </w:r>
      <w:r>
        <w:rPr>
          <w:rFonts w:ascii="Times New Roman" w:hAnsi="Times New Roman"/>
          <w:b w:val="false"/>
          <w:i w:val="false"/>
          <w:color w:val="000000"/>
          <w:sz w:val="22"/>
        </w:rPr>
        <w:t>This methodology applies to reimbursement for HCBS brain injury waiver supported community living; HCBS intellectual disability waiver supported community living for 15-minute services; HCBS children’s mental health waiver family and community support services; and HCBS interim medical monitoring and treatment when provided by an HCBS-certified supported community agency under an HCBS intellectual disability waiver, brain injury waiver, or health and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the completed certification form prescribed by the department. The provider shall email the report and required supplemental information to the email address specified on the form. The provider shall mail one signed copy of the certification page to Iowa Medicaid at the department’s address,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a financial and statistical report coinciding with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financial and statistical report on or before the last day of the third month following the end of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certified home health agency enrolled to deliver HCBS that is required to submit a Medicare cost report may request a 60-day extension for submitting the financial and statistical cost report. All other providers may request a 30-day extension for submitting the financial and statistical report. All requests must be submitted in writing to Iowa Medicaid by the financial and statistical report due date. No other extensions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terminates its participation in any HCBS program or service, the provider shall submit a final financial and statistical report on or before the sixtieth day following the date of termination for retrospective adjustment in accordance with subparagraph </w:t>
      </w:r>
      <w:hyperlink r:id="rId197">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failing to submit a financial and statistical report that meets the requirements of this paragraph within the time frames set forth in subparagraph </w:t>
      </w:r>
      <w:hyperlink r:id="rId198">
        <w:r>
          <w:rPr>
            <w:rStyle w:val="Hyperlink"/>
            <w:rFonts w:ascii="Times New Roman" w:hAnsi="Times New Roman"/>
            <w:b w:val="false"/>
            <w:i w:val="false"/>
            <w:color w:val="000000"/>
            <w:sz w:val="22"/>
          </w:rPr>
          <w:t>79.1(15)</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r>
        <w:rPr>
          <w:rFonts w:ascii="Times New Roman" w:hAnsi="Times New Roman"/>
          <w:b w:val="false"/>
          <w:i/>
          <w:color w:val="000000"/>
          <w:sz w:val="22"/>
        </w:rPr>
        <w:t>“a”</w:t>
      </w:r>
      <w:r>
        <w:rPr>
          <w:rFonts w:ascii="Times New Roman" w:hAnsi="Times New Roman"/>
          <w:b w:val="false"/>
          <w:i w:val="false"/>
          <w:color w:val="000000"/>
          <w:sz w:val="22"/>
        </w:rPr>
        <w:t>(4), as applicable, will reduce payment to 76 percent of the current rate. The reduced rate will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in an electronic format that can be opened using the extension xls or xlsx. The provider shall submit supplemental documentation in a generally accepted business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Along with its financial and statistical report, the provider shall include a working trial balance that corresponds to the data contained on the financial and statistical report. Financial and statistical reports submitted without a working trial balance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provider’s financial data within the financial and statistical report shall be based on the provider’s financial records. When the records are not based on the accrual basis of accounting, the provider shall make adjustments necessary to convert the information to an accrual basis for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Providers of multiple programs or services shall submit a cost allocation schedule. The schedule must identify an allocation method for each expense account, including the statistics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Providers shall not report costs to any waiver service that are costs of any other program or public or private funding sources, including but not limited to the Medicaid state plan; Medicare; other state, local or federal funded programs; and private funding sources. Providers shall not report costs of HCBS waiver services as a cost of any other public or private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Medicaid or its designee may review or audit financial and statistical reports as filed to determine the actual cost of services in accordance with generally accepted accounting principles or Medicare cost principles published in Centers for Medicare and Medicaid Services Publication §15-1 as amended to July 1, 2026, subject to the exceptions and limitations in the department’s administrative rules and financial and statistical report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to support the financial and statistical report and make them available to the department or its designee upon request may result in adjustment, payment reduction, or sanction including but not limited to termination of the provider’s HCBS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adjustments made to prior reports indicate noncompliance with reporting instructions or the provider has a history of inadequate documentation to support the financial and statistical report, the department may require that an external accountant experienced with cost report preparation prepare the financial and statistical report or that a certified public accountant complete a review or examination of the financial and statistical report or cost allocation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general rate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reimbursement for services, a certified provider shall enter into an agreement with the department on the form specified by the department and have an approved service plan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rates a provider may charge are subject to limits established in subrule </w:t>
      </w:r>
      <w:hyperlink r:id="rId199">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 percent identified cost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identified costs are not subject to the 20 percent limitation; however, the following costs are used to calculate the limitation: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Wages, benefits, and payroll taxes.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transportation expense—with and without member present.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development, training, and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assistance.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equipment repair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waiver service, the sum of reported costs not identified in numbered paragraph </w:t>
      </w:r>
      <w:hyperlink r:id="rId200">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 xml:space="preserve">(3)“1” is limited to 20 percent of the identified costs in numbered paragraph </w:t>
      </w:r>
      <w:hyperlink r:id="rId201">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reimbursement for business use of personal employee vehicles will be limited to the federal Internal Revenue Service’s (IRS’s) published mileage rate in effect during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services of owners or immediate relatives is an allowable cost, provided the services are actually performed in a necessary function and do not exceed the maximum allowed compensation as described in numbered paragraphs </w:t>
      </w:r>
      <w:hyperlink r:id="rId20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“Ownership” is defined as an interest of 5 percent or more. For this purpose, the following persons are considered immediate relatives: husband, wife, natural or adoptive parent, natural or adoptive child, natural or adoptive sibling, step-parent, step-child, step-sibling, parent-in-law, child-in-law, sibling-in-law, grandparent, or grandchild. Adequate time records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latest-issued W-2 and current compensation shall be required to be disclosed to Iowa Medicaid or its designee. Employer portions of payroll taxes associated with amounts of compensation that exceed the maximum allowed compensation will be considered unallowable for reimbursement. Providers shall report all compensation paid to related parties, including payroll taxes, on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providers,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the executive director, corporate executive officer, or equivalent position, who is an owner or immediate relative, is equal to the intermediate care facility for persons with an intellectual disability (ICF/ID) maximum compensation for facilities with 60 beds or more pursuant to </w:t>
      </w:r>
      <w:hyperlink r:id="rId203">
        <w:r>
          <w:rPr>
            <w:rStyle w:val="Hyperlink"/>
            <w:rFonts w:ascii="Times New Roman" w:hAnsi="Times New Roman"/>
            <w:b w:val="false"/>
            <w:i w:val="false"/>
            <w:color w:val="000000"/>
            <w:sz w:val="22"/>
          </w:rPr>
          <w:t>441—subparagraph 82.4(11)</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any other owner or immediate relative is 60 percent of the amount allowed in numbered paragraph </w:t>
      </w:r>
      <w:hyperlink r:id="rId204">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records in the same manner for an owner or immediate relative compensated by the agency as are maintained for any employee of the agency, including but not limited to employment records, timekeeping, and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owners and immediate relatives shall be adjusted by the percentage of the average workweek devoted to business activity during the fiscal year of the financial and statistical report. The time devoted to the business shall be disclosed on the financial and statistical report. If an owner’s or immediate relative’s time is allocated to the facility from another entity (e.g., home office), the compensation limit shall be adjusted by the percentage of total costs of the entity allocated to the facility. In no case shall the amount of salary for one owner or immediate relative allocated to multiple facilities be more than the maximum allowed compensation for that employee had the salary been allocated to only one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Costs applicable to services, facilities, and supplies furnished to the provider by a person or organization related to the provider by common ownership or control are a reimbursable cost when included at the cost to the related party or organization. The cost shall not exceed the price of comparable services, facilities, or supplies that could be purchased elsewhere.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“Related” means that the agency,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provider may lease a facility from a related person or organization. In such case, the rent paid to the lessor by the provider is not allowable as a cost. The provider, however, would include in its cost the costs of ownership of the facility. This includes depreciation, interest on the mortgage, real estate taxes, and other expenses attributable to the leased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exception is provided to the general rule applicable to related organizations. The exception applies if the provider demonstrates by convincing evidence that the criteria in numbered paragraph </w:t>
      </w:r>
      <w:hyperlink r:id="rId205">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(5)“10”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agency must demonstrate the following with convincing evidence. Where all of the conditions below are met, the charges by the supplier to the provider for such services, facilities, or supplies are allowable as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supplying organization is a bona fide separate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substantial part of its business activity of the type carried on with the facility is transacted with others and there is an open competitive market for the type of services, facilities, or supplies furnished by the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facilities, or supplies are those which commonly are obtained by similar institutions from other organizations and are not a basic element of patient care ordinarily furnished directly to patients by the institutions;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charge to the agency is in line with the charge for services, facilities, or supplies in the open market and no more than the charge made under comparable circumstances to others by the organization for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new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providers” means providers who have not submitted an annual report including at least six months of actual, historical costs of operations for any service as listed in subrule </w:t>
      </w:r>
      <w:hyperlink r:id="rId206">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providers will be paid prospective rates based on projected reasonable and proper costs of operation for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costs of any new service, as listed in subrule </w:t>
      </w:r>
      <w:hyperlink r:id="rId207">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 shall be submitted on the applicable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will be subject to retrospective adjustment as provided in paragraph </w:t>
      </w:r>
      <w:hyperlink r:id="rId208">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provider has submitted an annual report including at least six months of actual, historical costs, prospective rates will be determined as provided in paragraph </w:t>
      </w:r>
      <w:hyperlink r:id="rId209">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established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“Established providers” means providers who have submitted an annual report including six months of actual, historical costs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 will be adjusted annually, effective the first day of the third month after the month during which the annual financial and statistical report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prospective rate will be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provider’s reasonable and proper actual cost-based rate as calculated by the provider’s most recent financial and statistical report and adjusted by the consumer price index for all urban consumers for the preceding 12-month period ending as of the provider’s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first year of reporting six months of actual, historical costs of operation, or a year in which the provider’s base rate is recalculated, the base rate is equal to the amount calculated in numbered paragraph </w:t>
      </w:r>
      <w:hyperlink r:id="rId210">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 year in which the provider’s base rate is not recalculated, the prior period base rate adjusted by the consumer price index for all urban consumers for the preceding 12-month period ending as of the provider’s fiscal year end,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upper rate limit pursuant to subrule </w:t>
      </w:r>
      <w:hyperlink r:id="rId21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Recalculation of base rates (rebasing).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and interim medical monitoring and treatment services when provided by an HCBS-certified supported community living services agency, the base rates will be recalculated based on the reasonable and proper actual costs of operation as calculated by the fiscal year 2022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interim medical monitoring and treatment services when provided by an HCBS-certified supported community living services agency; and 15-minute HCBS intellectual disability waiver supported community living services, the base rates will be recalculated based on the reasonable and proper costs of operation for the provider’s fiscal year ending on or after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recalculation of base rates in numbered paragraph </w:t>
      </w:r>
      <w:hyperlink r:id="rId21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(4)“2,” a provider’s base rate will be recalculated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will be subject to retrospective adjustment as provided in paragraph </w:t>
      </w:r>
      <w:hyperlink r:id="rId213">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 for service, retrospective adjustments will be made based on reconciliation of provider’s reasonable and proper actual service costs with the revenues received for 15-minute HCBS intellectual disability waiver supported community living services; HCBS brain injury waiver supported community living services; HCBS children’s mental health waiver family and community support services; and interim medical monitoring and treatment services when provided by an HCBS-certified supported community living services agency under an HCBS intellectual disability waiver, brain injury waiver, and health and disability waiver, as reported on the applicable department form, subject to the upper rate limit allowed in subrule </w:t>
      </w:r>
      <w:hyperlink r:id="rId214">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on or after July 1, 2016, revenues exceeding adjusted actual costs by more than 5.5 percent for fee for service will be remitted to the department. Payment will be due upon notice of the new rates and retrospective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does not remit the amount of the overpayment identified in subparagraph </w:t>
      </w:r>
      <w:hyperlink r:id="rId215">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(2) within 30 days after notice, the department will deduct the amount owed from future payments.</w:t>
      </w:r>
    </w:p>
    <w:p>
      <w:pPr>
        <w:spacing w:before="0" w:after="0"/>
        <w:ind w:left="120"/>
        <w:jc w:val="both"/>
      </w:pPr>
      <w:r>
        <w:rPr>
          <w:rFonts w:ascii="Times New Roman" w:hAnsi="Times New Roman"/>
          <w:b/>
          <w:i w:val="false"/>
          <w:color w:val="000000"/>
          <w:sz w:val="22"/>
        </w:rPr>
        <w:t>79.1(16)</w:t>
      </w:r>
      <w:r>
        <w:rPr>
          <w:rFonts w:ascii="Times New Roman" w:hAnsi="Times New Roman"/>
          <w:b w:val="false"/>
          <w:i w:val="false"/>
          <w:color w:val="000000"/>
          <w:sz w:val="22"/>
        </w:rPr>
        <w:t> </w:t>
      </w:r>
      <w:r>
        <w:rPr>
          <w:rFonts w:ascii="Times New Roman" w:hAnsi="Times New Roman"/>
          <w:b w:val="false"/>
          <w:i/>
          <w:color w:val="000000"/>
          <w:sz w:val="22"/>
        </w:rPr>
        <w:t xml:space="preserve">Outpatient 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“Allowable costs”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defined as allowable in </w:t>
      </w:r>
      <w:r>
        <w:rPr>
          <w:rFonts w:ascii="Times New Roman" w:hAnsi="Times New Roman"/>
          <w:b w:val="false"/>
          <w:i w:val="false"/>
          <w:color w:val="000000"/>
          <w:sz w:val="22"/>
        </w:rPr>
        <w:t>42 CFR, Chapter IV, Part 413</w:t>
      </w:r>
      <w:r>
        <w:rPr>
          <w:rFonts w:ascii="Times New Roman" w:hAnsi="Times New Roman"/>
          <w:b w:val="false"/>
          <w:i w:val="false"/>
          <w:color w:val="000000"/>
          <w:sz w:val="22"/>
        </w:rPr>
        <w:t>, as amended to July 1, 2026, except for the purposes of calculating direct medical education costs, where only the reported costs of the interns and residents are allowed. Further, costs are allowable only to the extent that they relate to patient care; are reasonable, ordinary, and necessary; and are not in excess of what a prudent and cost-conscious buyer would pay for the given service or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payment classification”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outpatient service or group of services for which a single rate is set. The services or groups of services are determined according to the typical clinical characteristics, the resource use, and the costs associated with the service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payment classification relative weight”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“APC relative weight”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relative value assigned to each APC.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“Ancillary service”</w:t>
      </w:r>
      <w:r>
        <w:rPr>
          <w:rFonts w:ascii="Times New Roman" w:hAnsi="Times New Roman"/>
          <w:b w:val="false"/>
          <w:i w:val="false"/>
          <w:color w:val="000000"/>
          <w:sz w:val="22"/>
        </w:rPr>
        <w:t> </w:t>
      </w:r>
      <w:r>
        <w:rPr>
          <w:rFonts w:ascii="Times New Roman" w:hAnsi="Times New Roman"/>
          <w:b w:val="false"/>
          <w:i w:val="false"/>
          <w:color w:val="000000"/>
          <w:sz w:val="22"/>
        </w:rPr>
        <w:t>means a supplemental service that supports the diagnosis or treatment of the patient’s condition. Examples include diagnostic testing or screening services and rehabilitative services such as physical or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“APC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is priced and paid using the APC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 cost report,”</w:t>
      </w:r>
      <w:r>
        <w:rPr>
          <w:rFonts w:ascii="Times New Roman" w:hAnsi="Times New Roman"/>
          <w:b w:val="false"/>
          <w:i w:val="false"/>
          <w:color w:val="000000"/>
          <w:sz w:val="22"/>
        </w:rPr>
        <w:t> </w:t>
      </w:r>
      <w:r>
        <w:rPr>
          <w:rFonts w:ascii="Times New Roman" w:hAnsi="Times New Roman"/>
          <w:b w:val="false"/>
          <w:i w:val="false"/>
          <w:color w:val="000000"/>
          <w:sz w:val="22"/>
        </w:rPr>
        <w:t>for rates effective January 1, 2024, means the hospital’s cost report with fiscal year end on or after January 1, 2022, and before January 1, 2023. Cost reports will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base APC rate”</w:t>
      </w:r>
      <w:r>
        <w:rPr>
          <w:rFonts w:ascii="Times New Roman" w:hAnsi="Times New Roman"/>
          <w:b w:val="false"/>
          <w:i w:val="false"/>
          <w:color w:val="000000"/>
          <w:sz w:val="22"/>
        </w:rPr>
        <w:t> </w:t>
      </w:r>
      <w:r>
        <w:rPr>
          <w:rFonts w:ascii="Times New Roman" w:hAnsi="Times New Roman"/>
          <w:b w:val="false"/>
          <w:i w:val="false"/>
          <w:color w:val="000000"/>
          <w:sz w:val="22"/>
        </w:rPr>
        <w:t>means the hospital-specific base APC rate, plus the statewide base APC rate, divided by two. The costs of hospitals receiving reimbursement as critical access hospitals during any of the period included in the base year cost report will not be used in determining the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provided during a single visit that have an extraordinarily high cost as established in paragraph </w:t>
      </w:r>
      <w:hyperlink r:id="rId216">
        <w:r>
          <w:rPr>
            <w:rStyle w:val="Hyperlink"/>
            <w:rFonts w:ascii="Times New Roman" w:hAnsi="Times New Roman"/>
            <w:b w:val="false"/>
            <w:i w:val="false"/>
            <w:color w:val="000000"/>
            <w:sz w:val="22"/>
          </w:rPr>
          <w:t>79.1(16)</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are therefore eligible for additional payments above and beyond the base APC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procedural terminology—fourth edition (CPT-4)”</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“CPT”</w:t>
      </w:r>
      <w:r>
        <w:rPr>
          <w:rFonts w:ascii="Times New Roman" w:hAnsi="Times New Roman"/>
          <w:b w:val="false"/>
          <w:i w:val="false"/>
          <w:color w:val="000000"/>
          <w:sz w:val="22"/>
        </w:rPr>
        <w:t> </w:t>
      </w:r>
      <w:r>
        <w:rPr>
          <w:rFonts w:ascii="Times New Roman" w:hAnsi="Times New Roman"/>
          <w:b w:val="false"/>
          <w:i w:val="false"/>
          <w:color w:val="000000"/>
          <w:sz w:val="22"/>
        </w:rPr>
        <w:t>is the systematic listing and coding of procedures and services provided by physicians or other related health care providers. The CPT-4 coding is maintained by the American Medical Association and is updated yearly. For the purposes of this rule, “CPT” means the coding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service”</w:t>
      </w:r>
      <w:r>
        <w:rPr>
          <w:rFonts w:ascii="Times New Roman" w:hAnsi="Times New Roman"/>
          <w:b w:val="false"/>
          <w:i w:val="false"/>
          <w:color w:val="000000"/>
          <w:sz w:val="22"/>
        </w:rPr>
        <w:t> </w:t>
      </w:r>
      <w:r>
        <w:rPr>
          <w:rFonts w:ascii="Times New Roman" w:hAnsi="Times New Roman"/>
          <w:b w:val="false"/>
          <w:i w:val="false"/>
          <w:color w:val="000000"/>
          <w:sz w:val="22"/>
        </w:rPr>
        <w:t>means an examination or procedure performed to obtain information regarding the medical condition of an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costs”</w:t>
      </w:r>
      <w:r>
        <w:rPr>
          <w:rFonts w:ascii="Times New Roman" w:hAnsi="Times New Roman"/>
          <w:b w:val="false"/>
          <w:i w:val="false"/>
          <w:color w:val="000000"/>
          <w:sz w:val="22"/>
        </w:rPr>
        <w:t> </w:t>
      </w:r>
      <w:r>
        <w:rPr>
          <w:rFonts w:ascii="Times New Roman" w:hAnsi="Times New Roman"/>
          <w:b w:val="false"/>
          <w:i w:val="false"/>
          <w:color w:val="000000"/>
          <w:sz w:val="22"/>
        </w:rPr>
        <w:t>means costs directly associated with the medical education of interns and residents or other medical education programs, such as a nursing education program or allied health programs, conducted in an outpatient setting, that qualify for payment as medical education costs under the Medicare program. The amount of direct medical education costs is determined from the hospital base year cost reports in determining the direct medical education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for a hospital reporting medical education costs on the Medicare cost report (CMS 2552). The rate is calculated using the following formula: Direct medical education costs are multiplied by the factor used to limit aggregate expenditures to available funding and then divided by the sum of outpatient relative discounted APC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“Discount factor”</w:t>
      </w:r>
      <w:r>
        <w:rPr>
          <w:rFonts w:ascii="Times New Roman" w:hAnsi="Times New Roman"/>
          <w:b w:val="false"/>
          <w:i w:val="false"/>
          <w:color w:val="000000"/>
          <w:sz w:val="22"/>
        </w:rPr>
        <w:t> </w:t>
      </w:r>
      <w:r>
        <w:rPr>
          <w:rFonts w:ascii="Times New Roman" w:hAnsi="Times New Roman"/>
          <w:b w:val="false"/>
          <w:i w:val="false"/>
          <w:color w:val="000000"/>
          <w:sz w:val="22"/>
        </w:rPr>
        <w:t>means the percentage discount applied to additional APCs when more than one APC is provided during the same visit (including the same APC provided more than once). Not all APCs are subject to a discount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apportionment claim 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applicable Medicaid base year cost report. The claim set is updated every three years in July and is modeled using recalibrated weights pursuant to paragraph </w:t>
      </w:r>
      <w:hyperlink r:id="rId217">
        <w:r>
          <w:rPr>
            <w:rStyle w:val="Hyperlink"/>
            <w:rFonts w:ascii="Times New Roman" w:hAnsi="Times New Roman"/>
            <w:b w:val="false"/>
            <w:i w:val="false"/>
            <w:color w:val="000000"/>
            <w:sz w:val="22"/>
          </w:rPr>
          <w:t>79.1(5)</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“Graduate medical education and disproportionate share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“GME/DSH fund”</w:t>
      </w:r>
      <w:r>
        <w:rPr>
          <w:rFonts w:ascii="Times New Roman" w:hAnsi="Times New Roman"/>
          <w:b w:val="false"/>
          <w:i w:val="false"/>
          <w:color w:val="000000"/>
          <w:sz w:val="22"/>
        </w:rPr>
        <w:t> </w:t>
      </w:r>
      <w:r>
        <w:rPr>
          <w:rFonts w:ascii="Times New Roman" w:hAnsi="Times New Roman"/>
          <w:b w:val="false"/>
          <w:i w:val="false"/>
          <w:color w:val="000000"/>
          <w:sz w:val="22"/>
        </w:rPr>
        <w:t>means a reimbursement fund developed as an adjunct reimbursement methodology to directly reimburse qualifying hospitals for the direct costs of interns and residents associated with the operation of graduate medical education programs for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“Healthcare common procedures coding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“HCPCS”</w:t>
      </w:r>
      <w:r>
        <w:rPr>
          <w:rFonts w:ascii="Times New Roman" w:hAnsi="Times New Roman"/>
          <w:b w:val="false"/>
          <w:i w:val="false"/>
          <w:color w:val="000000"/>
          <w:sz w:val="22"/>
        </w:rPr>
        <w:t> </w:t>
      </w:r>
      <w:r>
        <w:rPr>
          <w:rFonts w:ascii="Times New Roman" w:hAnsi="Times New Roman"/>
          <w:b w:val="false"/>
          <w:i w:val="false"/>
          <w:color w:val="000000"/>
          <w:sz w:val="22"/>
        </w:rPr>
        <w:t>means the national uniform coding method that is maintained by the Centers for Medicare and Medicaid Services (CMS) and that incorporates the CPT and the three HCPCS unique coding levels I, II,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“Hospital-based clinic”</w:t>
      </w:r>
      <w:r>
        <w:rPr>
          <w:rFonts w:ascii="Times New Roman" w:hAnsi="Times New Roman"/>
          <w:b w:val="false"/>
          <w:i w:val="false"/>
          <w:color w:val="000000"/>
          <w:sz w:val="22"/>
        </w:rPr>
        <w:t> </w:t>
      </w:r>
      <w:r>
        <w:rPr>
          <w:rFonts w:ascii="Times New Roman" w:hAnsi="Times New Roman"/>
          <w:b w:val="false"/>
          <w:i w:val="false"/>
          <w:color w:val="000000"/>
          <w:sz w:val="22"/>
        </w:rPr>
        <w:t>means a clinic that is owned by the hospital, operated by the hospital under its hospital license, and on the premises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claim set”</w:t>
      </w:r>
      <w:r>
        <w:rPr>
          <w:rFonts w:ascii="Times New Roman" w:hAnsi="Times New Roman"/>
          <w:b w:val="false"/>
          <w:i w:val="false"/>
          <w:color w:val="000000"/>
          <w:sz w:val="22"/>
        </w:rPr>
        <w:t> </w:t>
      </w:r>
      <w:r>
        <w:rPr>
          <w:rFonts w:ascii="Times New Roman" w:hAnsi="Times New Roman"/>
          <w:b w:val="false"/>
          <w:i w:val="false"/>
          <w:color w:val="000000"/>
          <w:sz w:val="22"/>
        </w:rPr>
        <w:t>means the hospital’s applicable Medicaid claims for the period of January 1, 2019, through December 31, 2020, and paid through March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“Modifier”</w:t>
      </w:r>
      <w:r>
        <w:rPr>
          <w:rFonts w:ascii="Times New Roman" w:hAnsi="Times New Roman"/>
          <w:b w:val="false"/>
          <w:i w:val="false"/>
          <w:color w:val="000000"/>
          <w:sz w:val="22"/>
        </w:rPr>
        <w:t> </w:t>
      </w:r>
      <w:r>
        <w:rPr>
          <w:rFonts w:ascii="Times New Roman" w:hAnsi="Times New Roman"/>
          <w:b w:val="false"/>
          <w:i w:val="false"/>
          <w:color w:val="000000"/>
          <w:sz w:val="22"/>
        </w:rPr>
        <w:t>means a two-character code that is added to the procedure code to indicate the type of service performed. The modifier allows the reporting hospital to indicate that a performed service or procedure has been altered by some specific circumstance. The modifier may affect payment or may be used for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 significant procedure discounting”</w:t>
      </w:r>
      <w:r>
        <w:rPr>
          <w:rFonts w:ascii="Times New Roman" w:hAnsi="Times New Roman"/>
          <w:b w:val="false"/>
          <w:i w:val="false"/>
          <w:color w:val="000000"/>
          <w:sz w:val="22"/>
        </w:rPr>
        <w:t> </w:t>
      </w:r>
      <w:r>
        <w:rPr>
          <w:rFonts w:ascii="Times New Roman" w:hAnsi="Times New Roman"/>
          <w:b w:val="false"/>
          <w:i w:val="false"/>
          <w:color w:val="000000"/>
          <w:sz w:val="22"/>
        </w:rPr>
        <w:t>means a reduction of the standard payment amount for an APC to recognize that the marginal cost of providing a second APC service to a patient during a single visit is less than the cost of providing that service by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“Observation services”</w:t>
      </w:r>
      <w:r>
        <w:rPr>
          <w:rFonts w:ascii="Times New Roman" w:hAnsi="Times New Roman"/>
          <w:b w:val="false"/>
          <w:i w:val="false"/>
          <w:color w:val="000000"/>
          <w:sz w:val="22"/>
        </w:rPr>
        <w:t> </w:t>
      </w:r>
      <w:r>
        <w:rPr>
          <w:rFonts w:ascii="Times New Roman" w:hAnsi="Times New Roman"/>
          <w:b w:val="false"/>
          <w:i w:val="false"/>
          <w:color w:val="000000"/>
          <w:sz w:val="22"/>
        </w:rPr>
        <w:t>means a set of clinically appropriate services, such as ongoing short-term treatment, assessment, and reassessment, that is provided before a decision can be made regarding whether a patient needs further treatment as a hospital inpatient or is able to be discharged from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hospital services”</w:t>
      </w:r>
      <w:r>
        <w:rPr>
          <w:rFonts w:ascii="Times New Roman" w:hAnsi="Times New Roman"/>
          <w:b w:val="false"/>
          <w:i w:val="false"/>
          <w:color w:val="000000"/>
          <w:sz w:val="22"/>
        </w:rPr>
        <w:t> </w:t>
      </w:r>
      <w:r>
        <w:rPr>
          <w:rFonts w:ascii="Times New Roman" w:hAnsi="Times New Roman"/>
          <w:b w:val="false"/>
          <w:i w:val="false"/>
          <w:color w:val="000000"/>
          <w:sz w:val="22"/>
        </w:rPr>
        <w:t>means preventive, diagnostic, therapeutic, observation, rehabilitation, or palliative services provided to an outpatient by or under the direction of a physician, dentist, or other practitioner by an institution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licensed or formally approved as a hospital by the officially designated authority in the state where the institution is located;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requirements for participation in Medicare as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prospective payment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“OPPS”</w:t>
      </w:r>
      <w:r>
        <w:rPr>
          <w:rFonts w:ascii="Times New Roman" w:hAnsi="Times New Roman"/>
          <w:b w:val="false"/>
          <w:i w:val="false"/>
          <w:color w:val="000000"/>
          <w:sz w:val="22"/>
        </w:rPr>
        <w:t> </w:t>
      </w:r>
      <w:r>
        <w:rPr>
          <w:rFonts w:ascii="Times New Roman" w:hAnsi="Times New Roman"/>
          <w:b w:val="false"/>
          <w:i w:val="false"/>
          <w:color w:val="000000"/>
          <w:sz w:val="22"/>
        </w:rPr>
        <w:t>means the payment methodology for hospital outpatient services established by this subrule and based on Medicare’s outpatient prospective payment system mandated by the Balanced Budget Refinement Act of 1999 as amended to July 1, 2026, and the Medicare, Medicaid and SCHIP Benefits Improvement and Protection Act of 2000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visit”</w:t>
      </w:r>
      <w:r>
        <w:rPr>
          <w:rFonts w:ascii="Times New Roman" w:hAnsi="Times New Roman"/>
          <w:b w:val="false"/>
          <w:i w:val="false"/>
          <w:color w:val="000000"/>
          <w:sz w:val="22"/>
        </w:rPr>
        <w:t> </w:t>
      </w:r>
      <w:r>
        <w:rPr>
          <w:rFonts w:ascii="Times New Roman" w:hAnsi="Times New Roman"/>
          <w:b w:val="false"/>
          <w:i w:val="false"/>
          <w:color w:val="000000"/>
          <w:sz w:val="22"/>
        </w:rPr>
        <w:t>means those hospital-based outpatient services that are billed on a single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“Packaged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is secondary to other services but is considered an integral part of another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“Pass-through”</w:t>
      </w:r>
      <w:r>
        <w:rPr>
          <w:rFonts w:ascii="Times New Roman" w:hAnsi="Times New Roman"/>
          <w:b w:val="false"/>
          <w:i w:val="false"/>
          <w:color w:val="000000"/>
          <w:sz w:val="22"/>
        </w:rPr>
        <w:t> </w:t>
      </w:r>
      <w:r>
        <w:rPr>
          <w:rFonts w:ascii="Times New Roman" w:hAnsi="Times New Roman"/>
          <w:b w:val="false"/>
          <w:i w:val="false"/>
          <w:color w:val="000000"/>
          <w:sz w:val="22"/>
        </w:rPr>
        <w:t>means certain drugs, devices, and biologicals for which providers are entitled to payment separate from any APC.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w:t>
      </w:r>
      <w:r>
        <w:rPr>
          <w:rFonts w:ascii="Times New Roman" w:hAnsi="Times New Roman"/>
          <w:b w:val="false"/>
          <w:i w:val="false"/>
          <w:color w:val="000000"/>
          <w:sz w:val="22"/>
        </w:rPr>
        <w:t> </w:t>
      </w:r>
      <w:r>
        <w:rPr>
          <w:rFonts w:ascii="Times New Roman" w:hAnsi="Times New Roman"/>
          <w:b w:val="false"/>
          <w:i w:val="false"/>
          <w:color w:val="000000"/>
          <w:sz w:val="22"/>
        </w:rPr>
        <w:t>means the redetermination of the blended base APC rate using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procedure”</w:t>
      </w:r>
      <w:r>
        <w:rPr>
          <w:rFonts w:ascii="Times New Roman" w:hAnsi="Times New Roman"/>
          <w:b w:val="false"/>
          <w:i w:val="false"/>
          <w:color w:val="000000"/>
          <w:sz w:val="22"/>
        </w:rPr>
        <w:t> </w:t>
      </w:r>
      <w:r>
        <w:rPr>
          <w:rFonts w:ascii="Times New Roman" w:hAnsi="Times New Roman"/>
          <w:b w:val="false"/>
          <w:i w:val="false"/>
          <w:color w:val="000000"/>
          <w:sz w:val="22"/>
        </w:rPr>
        <w:t>means the procedure, therapy, or service provided to a patient that constitutes the primary reason for the visit and dominates the time and resources expended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 indicator”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w:t>
      </w:r>
      <w:r>
        <w:rPr>
          <w:rFonts w:ascii="Times New Roman" w:hAnsi="Times New Roman"/>
          <w:b w:val="false"/>
          <w:i w:val="false"/>
          <w:color w:val="000000"/>
          <w:sz w:val="22"/>
        </w:rPr>
        <w:t> </w:t>
      </w:r>
      <w:r>
        <w:rPr>
          <w:rFonts w:ascii="Times New Roman" w:hAnsi="Times New Roman"/>
          <w:b w:val="false"/>
          <w:i w:val="false"/>
          <w:color w:val="000000"/>
          <w:sz w:val="22"/>
        </w:rPr>
        <w:t>means a payment indicator that identifies whether a service represented by a CPT or HCPCS code is payable under the OPPS APC or another payment system. Only one status indicator is assigned to each CPT or HCPCS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Outpatient hospital services. </w:t>
      </w:r>
      <w:r>
        <w:rPr>
          <w:rFonts w:ascii="Times New Roman" w:hAnsi="Times New Roman"/>
          <w:b w:val="false"/>
          <w:i w:val="false"/>
          <w:color w:val="000000"/>
          <w:sz w:val="22"/>
        </w:rPr>
        <w:t xml:space="preserve">Medicaid adopts the Medicare categories of hospitals and services subject to and excluded from the hospital outpatient prospective payment system (OPPS) at </w:t>
      </w:r>
      <w:r>
        <w:rPr>
          <w:rFonts w:ascii="Times New Roman" w:hAnsi="Times New Roman"/>
          <w:b w:val="false"/>
          <w:i w:val="false"/>
          <w:color w:val="000000"/>
          <w:sz w:val="22"/>
        </w:rPr>
        <w:t>42 CFR 419.20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419.22</w:t>
      </w:r>
      <w:r>
        <w:rPr>
          <w:rFonts w:ascii="Times New Roman" w:hAnsi="Times New Roman"/>
          <w:b w:val="false"/>
          <w:i w:val="false"/>
          <w:color w:val="000000"/>
          <w:sz w:val="22"/>
        </w:rPr>
        <w:t xml:space="preserve"> as amended to July 1, 2026, except as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teaching hospital that has approval from the Centers for Medicare and Medicaid Services (CMS) to receive reasonable cost reimbursement for physician services under </w:t>
      </w:r>
      <w:r>
        <w:rPr>
          <w:rFonts w:ascii="Times New Roman" w:hAnsi="Times New Roman"/>
          <w:b w:val="false"/>
          <w:i w:val="false"/>
          <w:color w:val="000000"/>
          <w:sz w:val="22"/>
        </w:rPr>
        <w:t>42 CFR 415.160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415.162</w:t>
      </w:r>
      <w:r>
        <w:rPr>
          <w:rFonts w:ascii="Times New Roman" w:hAnsi="Times New Roman"/>
          <w:b w:val="false"/>
          <w:i w:val="false"/>
          <w:color w:val="000000"/>
          <w:sz w:val="22"/>
        </w:rPr>
        <w:t xml:space="preserve"> as amended to July 1, 2026, is eligible for combined billing status if the hospital has filed the approval notice with Iowa Medicaid. If a teaching hospital elects to receive reasonable cost payment for physician direct medical and surgical services furnished to Medicaid members, those services and the supervision of interns and residents furnishing the care to members are covered as hospital services and are combined with the bill for hospital service. Cost settlement for the reasonable costs related to physician direct medical and surgical services will be made after receipt of the hospital’s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hospital-based ambulance service must be an enrolled Medicaid ambulance provider and must bill separately for ambulance services. </w:t>
      </w:r>
      <w:r>
        <w:rPr>
          <w:rFonts w:ascii="Times New Roman" w:hAnsi="Times New Roman"/>
          <w:b w:val="false"/>
          <w:i w:val="false"/>
          <w:color w:val="000000"/>
          <w:sz w:val="22"/>
        </w:rPr>
        <w:t>EXCEPTION</w:t>
      </w:r>
      <w:r>
        <w:rPr>
          <w:rFonts w:ascii="Times New Roman" w:hAnsi="Times New Roman"/>
          <w:b w:val="false"/>
          <w:i w:val="false"/>
          <w:color w:val="000000"/>
          <w:sz w:val="22"/>
        </w:rPr>
        <w:t>: If the member’s condition results in an inpatient admission to the hospital, the reimbursement for ambulance services is included in the hospital’s DRG reimbursement rate for the inpatient services.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outpatient hospital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will be reimbursed according to the first of the following methodologies that applies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specific rate or methodology established by rule for the particular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OPPS APC rates established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Fee schedule rates established pursuant to paragraph </w:t>
      </w:r>
      <w:hyperlink r:id="rId218">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19">
        <w:r>
          <w:rPr>
            <w:rStyle w:val="Hyperlink"/>
            <w:rFonts w:ascii="Times New Roman" w:hAnsi="Times New Roman"/>
            <w:b w:val="false"/>
            <w:i w:val="false"/>
            <w:color w:val="000000"/>
            <w:sz w:val="22"/>
          </w:rPr>
          <w:t>79.1(16)</w:t>
        </w:r>
        <w:r>
          <w:rPr>
            <w:rFonts w:ascii="Times New Roman" w:hAnsi="Times New Roman"/>
            <w:b w:val="false"/>
            <w:i/>
            <w:color w:val="000000"/>
            <w:sz w:val="22"/>
          </w:rPr>
          <w:t>“h,”</w:t>
        </w:r>
      </w:hyperlink>
      <w:r>
        <w:rPr>
          <w:rFonts w:ascii="Times New Roman" w:hAnsi="Times New Roman"/>
          <w:b w:val="false"/>
          <w:i w:val="false"/>
          <w:color w:val="000000"/>
          <w:sz w:val="22"/>
        </w:rPr>
        <w:t xml:space="preserve"> outpatient hospital services that have been assigned to an APC with an assigned weight will be reimbursed based on the APC to which the services provided are assigned. The department adopts and incorporates by reference the OPPS APCs and relative weights effective January 1, 2008, published on November 27, 2007, as final by the Centers for Medicare and Medicaid Services in the Federal Register at Volume 72, No. 227, page 66579. Relative weights and APCs will be updated pursuant to paragraph </w:t>
      </w:r>
      <w:hyperlink r:id="rId220">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APC payment is calculated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APC relative weight is multiplied by the blended base APC rate determined according to paragraph </w:t>
      </w:r>
      <w:hyperlink r:id="rId221">
        <w:r>
          <w:rPr>
            <w:rStyle w:val="Hyperlink"/>
            <w:rFonts w:ascii="Times New Roman" w:hAnsi="Times New Roman"/>
            <w:b w:val="false"/>
            <w:i w:val="false"/>
            <w:color w:val="000000"/>
            <w:sz w:val="22"/>
          </w:rPr>
          <w:t>79.1(16)</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APC payment is multiplied by a discount factor and by units of service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procedure started but discontinued before completion, the department will pay 50 percent of the APC for the service.</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OPPS APC payment status indicators show whether a service represented by a CPT or HCPCS code is payable under an OPPS APC or under another payment system and whether particular OPPS policies apply to the code. The following table lists the status indicators and definitions for both services that are paid under an OPPS APC and services that are not paid under an OPPS APC.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5376"/>
        <w:gridCol w:w="4800"/>
      </w:tblGrid>
      <w:tr>
        <w:trPr>
          <w:trHeight w:val="19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Indicator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Item, Code, or Service</w:t>
            </w:r>
          </w:p>
        </w:tc>
        <w:tc>
          <w:tcPr>
            <w:tcW w:w="48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OPPS Payment Status</w:t>
            </w:r>
          </w:p>
        </w:tc>
      </w:tr>
      <w:tr>
        <w:trPr>
          <w:trHeight w:val="175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Services furnished to a hospital outpatient that are paid by Medicare under a fee schedule or payment system other than OPPS, such as: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Ambulance services.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Separately payable clinical diagnostic laboratory services.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Diagnostic mammography.</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Screening mammography.</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Separately payable nonimplantable prosthetic and orthotic devices.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Physical, occupational, and speech therapy.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For services covered by Iowa Medicaid as an outpatient hospital service, the service is not paid under OPPS APC, but is paid based on the Iowa Medicaid fee schedule for outpatient hospital services established pursuant to </w:t>
            </w:r>
            <w:hyperlink r:id="rId222">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For services not covered by Iowa Medicaid as an outpatient hospital service, the service is not paid under OPPS APC but may be paid by Iowa Medicaid under the specific rate or methodology established by other rules (other than outpatient hospital).</w:t>
            </w:r>
          </w:p>
        </w:tc>
      </w:tr>
      <w:tr>
        <w:trPr>
          <w:trHeight w:val="8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Codes that are not paid by Medicare on an outpatient hospital basis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Not paid under OPPS APC.</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May be paid when submitted on a different bill type other than outpatient hospital (13x).</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An alternate code that is payable when submitted on an outpatient hospital bill type (13x) may be available.</w:t>
            </w:r>
          </w:p>
        </w:tc>
      </w:tr>
      <w:tr>
        <w:trPr>
          <w:trHeight w:val="12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Inpatient procedures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as an outpatient hospital service, the service is not paid under OPPS APC, but is paid based on the Iowa Medicaid fee schedule for outpatient hospital services established pursuant to </w:t>
            </w:r>
            <w:hyperlink r:id="rId223">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as an outpatient hospital service, the service is not paid under OPPS APC. Admit the patient and bill as inpatient care.</w:t>
            </w:r>
          </w:p>
        </w:tc>
      </w:tr>
      <w:tr>
        <w:trPr>
          <w:trHeight w:val="36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Discontinued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Not paid under OPPS APC or any other Medicaid payment system.</w:t>
            </w:r>
          </w:p>
        </w:tc>
      </w:tr>
      <w:tr>
        <w:trPr>
          <w:trHeight w:val="12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Items, codes, and services: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That are not covered by Medicare based on statutory exclusion and may or may not be covered by Iowa Medicaid; or</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That are not covered by Medicare for reasons other than statutory exclusion and may or may not be covered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item, code, or service is not paid under OPPS APC, but is paid based on the Iowa Medicaid fee schedule for outpatient hospital services established pursuant to </w:t>
            </w:r>
            <w:hyperlink r:id="rId224">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item, code, or service is not paid under OPPS APC or any other Medicaid payment system.</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Items, codes, and services: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That are not recognized by Medicare but for which an alternate code for the same item or service may be available under Iowa Medicaid; or</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For which separate payment is not provided by Medicare but may be provided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If covered by Iowa Medicaid, the item, code, or service is not paid under OPPS APC, but is paid based on the Iowa Medicaid fee schedule for outpatient hospital services established pursuant to </w:t>
            </w:r>
            <w:hyperlink r:id="rId225">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r>
              <w:br/>
            </w:r>
            <w:r>
              <w:rPr>
                <w:rFonts w:ascii="Times New Roman" w:hAnsi="Times New Roman"/>
                <w:b w:val="false"/>
                <w:i w:val="false"/>
                <w:color w:val="000000"/>
                <w:sz w:val="14"/>
              </w:rPr>
              <w:t>If not covered by Iowa Medicaid, the item, code, or service is not paid under OPPS APC or any other Medicaid payment system.</w:t>
            </w:r>
          </w:p>
        </w:tc>
      </w:tr>
      <w:tr>
        <w:trPr>
          <w:trHeight w:val="12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Certified registered nurse anesthetist services</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Corneal tissue acquisition</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Hepatitis B vaccines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item or service is not paid under OPPS APC, but is paid based on the Iowa Medicaid fee schedule for outpatient hospital services established pursuant to </w:t>
            </w:r>
            <w:hyperlink r:id="rId226">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item or service is not paid under OPPS APC or any other Medicaid payment system.</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Pass-through drugs and biologicals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item is not paid under OPPS APC, but is paid based on the Iowa Medicaid fee schedule for outpatient hospital services established pursuant to </w:t>
            </w:r>
            <w:hyperlink r:id="rId227">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item is not paid under OPPS APC or any other Medicaid payment system.</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Pass-through device categories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device is not paid under OPPS APC, but is paid based on the Iowa Medicaid fee schedule for outpatient hospital services established pursuant to </w:t>
            </w:r>
            <w:hyperlink r:id="rId228">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device is not paid under OPPS APC or any other Medicaid payment system.</w:t>
            </w:r>
          </w:p>
        </w:tc>
      </w:tr>
      <w:tr>
        <w:trPr>
          <w:trHeight w:val="120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J1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Hospital Part B services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If covered by Iowa Medicaid, the service is paid under OPPS APC. All covered Part B services on the claim, except services with OPPS SI=F, G, H, L, and U; ambulance services; diagnostic and screening mammography; and all preventive services. If not covered by Iowa Medicaid, the device is not paid under OPPS APC or any other Medicaid payment system.</w:t>
            </w:r>
          </w:p>
        </w:tc>
      </w:tr>
      <w:tr>
        <w:trPr>
          <w:trHeight w:val="175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J2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Hospital Part B services that may be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covered by Iowa Medicaid, the item is: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Paid under OPPS APC with a separate APC payment when both an APC and an APC weight are established.</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 xml:space="preserve">Paid based on the Iowa Medicaid fee schedule for outpatient hospital services established pursuant to </w:t>
            </w:r>
            <w:hyperlink r:id="rId229">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r>
              <w:rPr>
                <w:rFonts w:ascii="Times New Roman" w:hAnsi="Times New Roman"/>
                <w:b w:val="false"/>
                <w:i w:val="false"/>
                <w:color w:val="000000"/>
                <w:sz w:val="14"/>
              </w:rPr>
              <w:t xml:space="preserve"> when either no APC or APC weight is established.</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In other circumstances, payment is made through a separate APC payment.</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device is not paid under OPPS APC or any other Medicaid payment system.</w:t>
            </w:r>
          </w:p>
        </w:tc>
      </w:tr>
      <w:tr>
        <w:trPr>
          <w:trHeight w:val="144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K</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Non-pass-through drugs and biologicals</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Therapeutic radiopharmaceuticals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covered by Iowa Medicaid, the item is: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Paid under OPPS APC with a separate APC payment when both an APC and an APC weight are established.</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 xml:space="preserve">Paid based on the Iowa Medicaid fee schedule for outpatient hospital services established pursuant to </w:t>
            </w:r>
            <w:hyperlink r:id="rId230">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r>
              <w:rPr>
                <w:rFonts w:ascii="Times New Roman" w:hAnsi="Times New Roman"/>
                <w:b w:val="false"/>
                <w:i w:val="false"/>
                <w:color w:val="000000"/>
                <w:sz w:val="14"/>
              </w:rPr>
              <w:t xml:space="preserve"> when either no APC or APC weight is established.</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item is not paid under OPPS APC or any other Medicaid payment system.</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Influenza vaccine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Pneumococcal pneumonia vaccine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vaccine is not paid under OPPS APC, but is paid based on the Iowa Medicaid fee schedule for outpatient hospital services established pursuant to </w:t>
            </w:r>
            <w:hyperlink r:id="rId231">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vaccine is not paid under OPPS APC or any other Medicaid payment system.</w:t>
            </w:r>
          </w:p>
        </w:tc>
      </w:tr>
      <w:tr>
        <w:trPr>
          <w:trHeight w:val="12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Items and services not billable to the Medicare fiscal intermediary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item or service is not paid under OPPS APC, but is paid based on the Iowa Medicaid fee schedule for outpatient hospital services established pursuant to </w:t>
            </w:r>
            <w:hyperlink r:id="rId232">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item or service is not paid under OPPS APC or any other Medicaid payment system.</w:t>
            </w:r>
          </w:p>
        </w:tc>
      </w:tr>
      <w:tr>
        <w:trPr>
          <w:trHeight w:val="5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Packaged services not subject to separate payment under Medicare OPPS payment criteria</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Paid under OPPS APC. Payment, including outliers, is included with payment for other services; therefore, no separate payment is made.</w:t>
            </w:r>
          </w:p>
        </w:tc>
      </w:tr>
      <w:tr>
        <w:trPr>
          <w:trHeight w:val="19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Partial hospitalization</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Not a covered service under Iowa Medicaid.</w:t>
            </w:r>
          </w:p>
        </w:tc>
      </w:tr>
      <w:tr>
        <w:trPr>
          <w:trHeight w:val="9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STV-packaged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Paid under OPPS APC.</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Packaged APC payment if billed on the same date of service as HCPCS code assigned status indicator “S,” “T,” or “V.”</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In all other circumstances, payment is made through a separate APC payment.</w:t>
            </w:r>
          </w:p>
        </w:tc>
      </w:tr>
      <w:tr>
        <w:trPr>
          <w:trHeight w:val="8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Paid under OPPS APC.</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Packaged APC payment if billed on the same date of service as HCPCS code assigned status indicator “T.”</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In all other circumstances, payment is made through a separate APC payment.</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Q3</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Codes that may be paid through a composite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Paid under OPPS APC.</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Composite APC payment based on OPPS composite-specific payment criteria. Payment is packaged into a single payment for specific combinations of services.</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In other circumstances, payment is made through a separate APC payment or packaged into payment for other services.</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Q4</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Conditionally packaged laboratory tests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Paid under OPPS APC or Iowa Medicaid fee schedule for outpatient hospital services established pursuant to </w:t>
            </w:r>
            <w:hyperlink r:id="rId233">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Packaged APC payment if billed on the same claim as HCPCS code assigned published status indicator “J1,” “J2,” “S,” “T,” “V,” “Q1,” “Q2,” or “Q3.”</w:t>
            </w:r>
          </w:p>
          <w:p>
            <w:pPr>
              <w:spacing w:before="0" w:after="0" w:line="264"/>
              <w:ind w:left="160"/>
              <w:jc w:val="left"/>
            </w:pPr>
            <w:r>
              <w:rPr>
                <w:rFonts w:ascii="Times New Roman" w:hAnsi="Times New Roman"/>
                <w:b w:val="false"/>
                <w:i w:val="false"/>
                <w:color w:val="000000"/>
                <w:sz w:val="14"/>
              </w:rPr>
              <w:t>     ●   </w:t>
            </w:r>
            <w:r>
              <w:rPr>
                <w:rFonts w:ascii="Times New Roman" w:hAnsi="Times New Roman"/>
                <w:b w:val="false"/>
                <w:i w:val="false"/>
                <w:color w:val="000000"/>
                <w:sz w:val="14"/>
              </w:rPr>
              <w:t xml:space="preserve">In other circumstances, laboratory tests should have a status indicator of “A” and payment is made under the Iowa Medicaid fee schedule for outpatient hospital services established pursuant to </w:t>
            </w:r>
            <w:hyperlink r:id="rId234">
              <w:r>
                <w:rPr>
                  <w:rStyle w:val="Hyperlink"/>
                  <w:rFonts w:ascii="Times New Roman" w:hAnsi="Times New Roman"/>
                  <w:b w:val="false"/>
                  <w:i w:val="false"/>
                  <w:color w:val="000000"/>
                  <w:sz w:val="14"/>
                </w:rPr>
                <w:t>79.1(1)</w:t>
              </w:r>
            </w:hyperlink>
            <w:r>
              <w:rPr>
                <w:rFonts w:ascii="Times New Roman" w:hAnsi="Times New Roman"/>
                <w:b w:val="false"/>
                <w:i/>
                <w:color w:val="000000"/>
                <w:sz w:val="14"/>
              </w:rPr>
              <w:t>“c.”</w:t>
            </w:r>
          </w:p>
        </w:tc>
      </w:tr>
      <w:tr>
        <w:trPr>
          <w:trHeight w:val="8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Blood and blood products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covered by Iowa Medicaid, the item is paid under OPPS APC with separate APC payment.</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item is not paid under OPPS APC or any other Medicaid payment system.</w:t>
            </w:r>
          </w:p>
        </w:tc>
      </w:tr>
      <w:tr>
        <w:trPr>
          <w:trHeight w:val="8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Significant procedure, not discounted when multiple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covered by Iowa Medicaid, the procedure is paid under OPPS APC with separate APC payment.</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procedure is not paid under OPPS APC or any other Medicaid payment system.</w:t>
            </w:r>
          </w:p>
        </w:tc>
      </w:tr>
      <w:tr>
        <w:trPr>
          <w:trHeight w:val="9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Significant procedure, multiple reduction applies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covered by Iowa Medicaid, the procedure is paid under OPPS APC with separate APC payment subject to multiple reduction.</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procedure is not paid under OPPS APC or any other Medicaid payment system.</w:t>
            </w:r>
          </w:p>
        </w:tc>
      </w:tr>
      <w:tr>
        <w:trPr>
          <w:trHeight w:val="8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Brachytherapy sources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If covered by Iowa Medicaid, the procedure is paid under OPPS APC with separate APC payment.</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procedure is not paid under OPPS APC or any other Medicaid payment system.</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Clinic or emergency department visit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If covered by Iowa Medicaid, the service is paid under OPPS APC with separate APC payment, subject to limits on nonemergency services provided in an emergency room pursuant to </w:t>
            </w:r>
            <w:hyperlink r:id="rId235">
              <w:r>
                <w:rPr>
                  <w:rStyle w:val="Hyperlink"/>
                  <w:rFonts w:ascii="Times New Roman" w:hAnsi="Times New Roman"/>
                  <w:b w:val="false"/>
                  <w:i w:val="false"/>
                  <w:color w:val="000000"/>
                  <w:sz w:val="14"/>
                </w:rPr>
                <w:t>79.1(16)</w:t>
              </w:r>
              <w:r>
                <w:rPr>
                  <w:rFonts w:ascii="Times New Roman" w:hAnsi="Times New Roman"/>
                  <w:b w:val="false"/>
                  <w:i/>
                  <w:color w:val="000000"/>
                  <w:sz w:val="14"/>
                </w:rPr>
                <w:t>“r.”</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If not covered by Iowa Medicaid, the service is not paid under OPPS APC or any other Medicaid payment system.</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Nonimplantable durable medical equipment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For items covered by Iowa Medicaid as an outpatient hospital service, the item is not paid under OPPS APC, but is paid based on the Iowa Medicaid fee schedule for outpatient hospital services established pursuant to </w:t>
            </w:r>
            <w:hyperlink r:id="rId236">
              <w:r>
                <w:rPr>
                  <w:rStyle w:val="Hyperlink"/>
                  <w:rFonts w:ascii="Times New Roman" w:hAnsi="Times New Roman"/>
                  <w:b w:val="false"/>
                  <w:i w:val="false"/>
                  <w:color w:val="000000"/>
                  <w:sz w:val="14"/>
                </w:rPr>
                <w:t>79.1(1)</w:t>
              </w:r>
              <w:r>
                <w:rPr>
                  <w:rFonts w:ascii="Times New Roman" w:hAnsi="Times New Roman"/>
                  <w:b w:val="false"/>
                  <w:i/>
                  <w:color w:val="000000"/>
                  <w:sz w:val="14"/>
                </w:rPr>
                <w:t>“c.”</w:t>
              </w:r>
            </w:hyperlink>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For items not covered by Iowa Medicaid as an outpatient hospital service, the item is not paid as an outpatient hospital service, but may be paid by Iowa Medicaid under the specific rate or methodology established by other rules (other than outpatient hospital).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hospital-specific base APC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the hospital’s base year cost report, hospital-specific outpatient cost-to-charge ratios are calculated for each ancillary and outpatient cost center of the Medicare cost report, Form CMS 2552.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cost-to-charge ratios are applied to each line-item charge reported on claims from the Medicaid claim set to calculate the Medicaid cost per service. The hospital’s total outpatient Medicaid cost is the sum of the Medicaid cost per service for all line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items are subtracted from the hospital’s total outpatient Medicaid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direct medical education cost for interns and residents based on the hospital’s base 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calculated Medicaid cost for services listed at </w:t>
      </w:r>
      <w:hyperlink r:id="rId237">
        <w:r>
          <w:rPr>
            <w:rStyle w:val="Hyperlink"/>
            <w:rFonts w:ascii="Times New Roman" w:hAnsi="Times New Roman"/>
            <w:b w:val="false"/>
            <w:i w:val="false"/>
            <w:color w:val="000000"/>
            <w:sz w:val="22"/>
          </w:rPr>
          <w:t>441—paragraphs 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services paid based on the Iowa Medicaid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remaining amount is multiplied by a factor to limit aggregate expenditures to available funding and then divided by the hospital-specific sum of relative discounted APC weights in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Hospital-specific base APC rates are not computed for hospitals receiving reimbursement as critical access hospitals during any of the period included in the base 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statewide base APC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average base APC rate is calculated by summing the outpatient Medicaid cost for all hospitals and subtracting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direct medical education cost for interns and residents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calculated Medicaid cost for services listed at </w:t>
      </w:r>
      <w:hyperlink r:id="rId238">
        <w:r>
          <w:rPr>
            <w:rStyle w:val="Hyperlink"/>
            <w:rFonts w:ascii="Times New Roman" w:hAnsi="Times New Roman"/>
            <w:b w:val="false"/>
            <w:i w:val="false"/>
            <w:color w:val="000000"/>
            <w:sz w:val="22"/>
          </w:rPr>
          <w:t>441—paragraphs 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r>
        <w:rPr>
          <w:rFonts w:ascii="Times New Roman" w:hAnsi="Times New Roman"/>
          <w:b w:val="false"/>
          <w:i w:val="false"/>
          <w:color w:val="000000"/>
          <w:sz w:val="22"/>
        </w:rPr>
        <w:t xml:space="preserv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ambulance services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services paid based on the Iowa Medicaid fee schedule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amount is multiplied by a factor to maintain expenditures within the amount appropriated to the department for this purpose and then divided by the sum of relative discounted APC weights in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Data for hospitals receiving reimbursement as critical access hospitals during any of the period included in the base year cost report is not used in calculating the statewide average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Cost outlier payment policy. </w:t>
      </w:r>
      <w:r>
        <w:rPr>
          <w:rFonts w:ascii="Times New Roman" w:hAnsi="Times New Roman"/>
          <w:b w:val="false"/>
          <w:i w:val="false"/>
          <w:color w:val="000000"/>
          <w:sz w:val="22"/>
        </w:rPr>
        <w:t>Additional payment is made for services provided during a single visit that exceed the following Medicaid criteria of cost outliers for each APC. Outlier payments are determined on an APC-by-APC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APC qualifies as a cost outlier when the cost of the service exceeds both the multiple threshold and the fixed-dollar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multiple threshold is met when the cost of furnishing an APC service exceeds 1.75 times the APC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fixed-dollar threshold is met when the cost of furnishing an APC service exceeds the APC payment amount plus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both the multiple threshold and the fixed-dollar threshold are met, the outlier payment is calculated as 50 percent of the amount by which the hospital’s cost of furnishing the APC service or procedure exceeds the multiple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the APC service or procedure is calculated using a single overall hospital-specific cost-to-charge ratio determined from the base year cost report. Costs appearing on a claim that are attributable to packaged APC services for which no separate payment is made are allocated to all nonpackaged APC services that appear on that claim. The amount allocated to each nonpackaged APC service is based on the proportion the APC payment rate for that APC service bears to the total APC rates for all nonpackaged APC services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Payment to critical access hospitals. </w:t>
      </w:r>
      <w:r>
        <w:rPr>
          <w:rFonts w:ascii="Times New Roman" w:hAnsi="Times New Roman"/>
          <w:b w:val="false"/>
          <w:i w:val="false"/>
          <w:color w:val="000000"/>
          <w:sz w:val="22"/>
        </w:rPr>
        <w:t xml:space="preserve">Initial, interim payments to critical access hospitals as defined in paragraph </w:t>
      </w:r>
      <w:hyperlink r:id="rId239">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be the hospital’s line-item charge multiplied by the hospital’s Medicaid outpatient cost-to-charge ratio. These interim payments are subject to annual retrospective adjustment equal to the difference between the reasonable costs of covered services provided to eligible fee-for-service Medicaid members (excluding members in managed care) and the Medicaid reimbursement received. The department will determine the reasonable costs of services based on the hospital’s annual cost reports and Medicare cost principles. When the interim amounts paid exceed reasonable costs, the department will recover the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any retrospective adjustment, the department will update the cost-to-charge ratio to reflect as accurately as is possible the reasonable costs of providing the covered service to eligible fee-for-service Medicaid members for the coming year. The department will base these changes on the most recent utilization as submitted to the Iowa Medicaid and Medicare cost principles. Providers may be eligible for an “add-on” to the cost-to-charge ratio based on eligibility to participate in the annual Critical Access Hospital Cost Adjustment Factor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cost-to-charge ratio is not subject to rebasing as provided in paragraph </w:t>
      </w:r>
      <w:hyperlink r:id="rId240">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Cost-reporting requirements. </w:t>
      </w:r>
      <w:r>
        <w:rPr>
          <w:rFonts w:ascii="Times New Roman" w:hAnsi="Times New Roman"/>
          <w:b w:val="false"/>
          <w:i w:val="false"/>
          <w:color w:val="000000"/>
          <w:sz w:val="22"/>
        </w:rPr>
        <w:t>Hospitals shall prepare annual cost reports in accordance with generally accepted accounting principles as defined by the American Institute of Certified Public Accountants and in accordance with Medicare Provider Reimbursement Manual, CMS Publication 15 as amended to July 1, 2026, subject to the exceptions and limitations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electronic media, each hospital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hospital’s Medicare cost report (Form CMS 2552, Hospitals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the Critical Access Hospital Supplemental Cost Report or the Hospital Supplemental Cost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revenue code crosswalk used to prepare the Medicare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reports and supporting documentation shall be sent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reports shall be submitted on or before the last day of the fifth calendar month following the close of the period covered by the report. For fiscal periods ending on a day other than the last day of the month, cost reports are due 150 days after the last day of the cost-reporting period. Extensions of the due date for filing a cost report granted by the Medicare fiscal intermediary shall be accepted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Rebasing.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annually thereafter, the department will update the OPPS APC relative weights using the most current calendar update as published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blended base APC rates will be rebased. Cost reports used in rebasing will be the hospital fiscal year-end Form CMS 2552, Hospital and Healthcare Complex Cost Report, as submitted to Medicare in accordance with Medicare cost report submission timelines for the hospital fiscal year ending during the preceding calendar year. If a hospital does not provide this cost report, including the Medicaid cost report and revenue code crosswalk, to Iowa Medicaid by May 31 of a year in which rebasing occurs, the most recent submitted cost report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case-mix indices will be recalculated using valid claims most nearly matching each hospital’s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will be updated as provided in subparagraph </w:t>
      </w:r>
      <w:hyperlink r:id="rId241">
        <w:r>
          <w:rPr>
            <w:rStyle w:val="Hyperlink"/>
            <w:rFonts w:ascii="Times New Roman" w:hAnsi="Times New Roman"/>
            <w:b w:val="false"/>
            <w:i w:val="false"/>
            <w:color w:val="000000"/>
            <w:sz w:val="22"/>
          </w:rPr>
          <w:t>79.1(16)</w:t>
        </w:r>
        <w:r>
          <w:rPr>
            <w:rFonts w:ascii="Times New Roman" w:hAnsi="Times New Roman"/>
            <w:b w:val="false"/>
            <w:i/>
            <w:color w:val="000000"/>
            <w:sz w:val="22"/>
          </w:rPr>
          <w:t>“v”</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 xml:space="preserve">Out-of-state hospitals providing care to members of Iowa’s Medicaid program will be reimbursed in the same manner as Iowa hospitals, except as provided in subparagraphs </w:t>
      </w:r>
      <w:hyperlink r:id="rId242">
        <w:r>
          <w:rPr>
            <w:rStyle w:val="Hyperlink"/>
            <w:rFonts w:ascii="Times New Roman" w:hAnsi="Times New Roman"/>
            <w:b w:val="false"/>
            <w:i w:val="false"/>
            <w:color w:val="000000"/>
            <w:sz w:val="22"/>
          </w:rPr>
          <w:t>79.1(16)</w:t>
        </w:r>
      </w:hyperlink>
      <w:r>
        <w:rPr>
          <w:rFonts w:ascii="Times New Roman" w:hAnsi="Times New Roman"/>
          <w:b w:val="false"/>
          <w:i/>
          <w:color w:val="000000"/>
          <w:sz w:val="22"/>
        </w:rPr>
        <w:t>“k”</w:t>
      </w:r>
      <w:r>
        <w:rPr>
          <w:rFonts w:ascii="Times New Roman" w:hAnsi="Times New Roman"/>
          <w:b w:val="false"/>
          <w:i w:val="false"/>
          <w:color w:val="000000"/>
          <w:sz w:val="22"/>
        </w:rPr>
        <w:t xml:space="preserve">(1) and </w:t>
      </w:r>
      <w:r>
        <w:rPr>
          <w:rFonts w:ascii="Times New Roman" w:hAnsi="Times New Roman"/>
          <w:b w:val="false"/>
          <w:i/>
          <w:color w:val="000000"/>
          <w:sz w:val="22"/>
        </w:rPr>
        <w:t>“k”</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out-of-state hospitals that submit a cost report no later than May 31 in the most recent rebasing year, APC payment amounts will be based on the blended base APC rate using hospital-specific, Iowa-only Medicaid data. For other out-of-state hospitals, APC payment amounts will be based on the Iowa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payments pursuant to paragraph </w:t>
      </w:r>
      <w:hyperlink r:id="rId243">
        <w:r>
          <w:rPr>
            <w:rStyle w:val="Hyperlink"/>
            <w:rFonts w:ascii="Times New Roman" w:hAnsi="Times New Roman"/>
            <w:b w:val="false"/>
            <w:i w:val="false"/>
            <w:color w:val="000000"/>
            <w:sz w:val="22"/>
          </w:rPr>
          <w:t>79.1(16)</w:t>
        </w:r>
        <w:r>
          <w:rPr>
            <w:rFonts w:ascii="Times New Roman" w:hAnsi="Times New Roman"/>
            <w:b w:val="false"/>
            <w:i/>
            <w:color w:val="000000"/>
            <w:sz w:val="22"/>
          </w:rPr>
          <w:t>“v.”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Inpatient or outpatient services that require preadmission or preprocedure approval by Iowa Medicaid are updated yearly and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the Iowa Medicaid authorization number on the claim form to receive payment. Claims for services requiring preadmission or preprocedure approval that are submitted without this authorization number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safeguard against other inappropriate practices, the department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244">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health care access assessment inflation factor will be applied to the Medicaid blended base APC rate as otherwise calculated pursuant to this subrule for all “participating hospitals” as defined in </w:t>
      </w:r>
      <w:hyperlink r:id="rId245">
        <w:r>
          <w:rPr>
            <w:rStyle w:val="Hyperlink"/>
            <w:rFonts w:ascii="Times New Roman" w:hAnsi="Times New Roman"/>
            <w:b w:val="false"/>
            <w:i w:val="false"/>
            <w:color w:val="000000"/>
            <w:sz w:val="22"/>
          </w:rPr>
          <w:t>441—subrule 36.5(1)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will be calculated by dividing the amount allowed under the Medicare outpatient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outpatient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will not be implemented until federal financial participation to match money collected from the health care access assessment, pursuant to </w:t>
      </w:r>
      <w:hyperlink r:id="rId246">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 In cases involving outpatient observation status, the determinant of patient status is not the length of time the patient was being observed, rather whether the observation period was medically necessary to determine whether a patient should be admitted to the hospital as an inpatient. Outpatient observation lasting greater than a 24-hour period will be subject to review by Iowa Medicaid to determine the medical necessity of each case. For those outpatient observation cases where medical necessity is not established, reimbursement will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 xml:space="preserve">If a patient is admitted as an inpatient within three days of the day in which outpatient services were rendered, all outpatient services related to the principal diagnosis are considered inpatient services for billing purposes. The day of formal admission as an inpatient is considered as the first day of hospital inpatient services. </w:t>
      </w:r>
      <w:r>
        <w:rPr>
          <w:rFonts w:ascii="Times New Roman" w:hAnsi="Times New Roman"/>
          <w:b w:val="false"/>
          <w:i w:val="false"/>
          <w:color w:val="000000"/>
          <w:sz w:val="22"/>
        </w:rPr>
        <w:t>EXCEPTION</w:t>
      </w:r>
      <w:r>
        <w:rPr>
          <w:rFonts w:ascii="Times New Roman" w:hAnsi="Times New Roman"/>
          <w:b w:val="false"/>
          <w:i w:val="false"/>
          <w:color w:val="000000"/>
          <w:sz w:val="22"/>
        </w:rPr>
        <w:t>: This requirement does not apply to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payment amounts for mental health noninpatient (NIP) services. </w:t>
      </w:r>
      <w:r>
        <w:rPr>
          <w:rFonts w:ascii="Times New Roman" w:hAnsi="Times New Roman"/>
          <w:b w:val="false"/>
          <w:i w:val="false"/>
          <w:color w:val="000000"/>
          <w:sz w:val="22"/>
        </w:rPr>
        <w:t xml:space="preserve">Mental health NIP services are limited as set forth at </w:t>
      </w:r>
      <w:hyperlink r:id="rId247">
        <w:r>
          <w:rPr>
            <w:rStyle w:val="Hyperlink"/>
            <w:rFonts w:ascii="Times New Roman" w:hAnsi="Times New Roman"/>
            <w:b w:val="false"/>
            <w:i w:val="false"/>
            <w:color w:val="000000"/>
            <w:sz w:val="22"/>
          </w:rPr>
          <w:t>441—subparagraph 78.31(4)</w:t>
        </w:r>
        <w:r>
          <w:rPr>
            <w:rFonts w:ascii="Times New Roman" w:hAnsi="Times New Roman"/>
            <w:b w:val="false"/>
            <w:i/>
            <w:color w:val="000000"/>
            <w:sz w:val="22"/>
          </w:rPr>
          <w:t>“d”</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are reimbursed on a fee schedule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Services delivered in the emergency room. </w:t>
      </w:r>
      <w:r>
        <w:rPr>
          <w:rFonts w:ascii="Times New Roman" w:hAnsi="Times New Roman"/>
          <w:b w:val="false"/>
          <w:i w:val="false"/>
          <w:color w:val="000000"/>
          <w:sz w:val="22"/>
        </w:rPr>
        <w:t>Payment to a hospital for assessment of any Medicaid member in an emergency room will be made pursuant to a fee schedule. Payment for treatment of a Medicaid member in an emergency room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emergency room visit results in an inpatient hospital admission, the treatment provided in the emergency room is paid for as part of the payment for the inpatient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but involves emergency services as defined in paragraph </w:t>
      </w:r>
      <w:hyperlink r:id="rId248">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will be made at the full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and does not involve emergency services as defined in paragraph </w:t>
      </w:r>
      <w:hyperlink r:id="rId249">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depends on whether the member had a referral to the emergency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members who were referred to the emergency room by appropriate medical personnel, payment for treatment provided in the emergency room will be made at 75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who were not referred to the emergency room by appropriate medical personnel, payment for treatment provided in the emergency room will be made at 50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Limit on payments. </w:t>
      </w:r>
      <w:r>
        <w:rPr>
          <w:rFonts w:ascii="Times New Roman" w:hAnsi="Times New Roman"/>
          <w:b w:val="false"/>
          <w:i w:val="false"/>
          <w:color w:val="000000"/>
          <w:sz w:val="22"/>
        </w:rPr>
        <w:t xml:space="preserve">Payments under the APC methodology, as well as other payments for outpatient services, are subject to upper limit rules set forth in </w:t>
      </w:r>
      <w:r>
        <w:rPr>
          <w:rFonts w:ascii="Times New Roman" w:hAnsi="Times New Roman"/>
          <w:b w:val="false"/>
          <w:i w:val="false"/>
          <w:color w:val="000000"/>
          <w:sz w:val="22"/>
        </w:rPr>
        <w:t>42 CFR 447.321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447.325</w:t>
      </w:r>
      <w:r>
        <w:rPr>
          <w:rFonts w:ascii="Times New Roman" w:hAnsi="Times New Roman"/>
          <w:b w:val="false"/>
          <w:i w:val="false"/>
          <w:color w:val="000000"/>
          <w:sz w:val="22"/>
        </w:rPr>
        <w:t>, both as amended to July 1, 2026. Requirements under these sections state that, in general, Medicaid may not make payments to providers that would exceed the amount that would be payable to providers under comparable circumstances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Iowa Medicaid review. </w:t>
      </w:r>
      <w:r>
        <w:rPr>
          <w:rFonts w:ascii="Times New Roman" w:hAnsi="Times New Roman"/>
          <w:b w:val="false"/>
          <w:i w:val="false"/>
          <w:color w:val="000000"/>
          <w:sz w:val="22"/>
        </w:rPr>
        <w:t>The department will review a yearly random sample of hospital outpatient service cases performed for Medicaid members and identified on claims data from all Iowa and bordering state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will be made to hospitals qualifying for direct medical education directly from the graduate medical education and disproportionate share fund. The requirements to receive payments from the fund, the amount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annual state fiscal year funding that is allocated to the graduate medical education and disproportionate share fund for direct medical education related to outpatient services is $2,766,718.25.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sum of updated OPPS relative discounted APC weights, pursuant to paragraph </w:t>
      </w:r>
      <w:hyperlink r:id="rId250">
        <w:r>
          <w:rPr>
            <w:rStyle w:val="Hyperlink"/>
            <w:rFonts w:ascii="Times New Roman" w:hAnsi="Times New Roman"/>
            <w:b w:val="false"/>
            <w:i w:val="false"/>
            <w:color w:val="000000"/>
            <w:sz w:val="22"/>
          </w:rPr>
          <w:t>79.1(16)</w:t>
        </w:r>
      </w:hyperlink>
      <w:r>
        <w:rPr>
          <w:rFonts w:ascii="Times New Roman" w:hAnsi="Times New Roman"/>
          <w:b w:val="false"/>
          <w:i/>
          <w:color w:val="000000"/>
          <w:sz w:val="22"/>
        </w:rPr>
        <w:t>“j,”</w:t>
      </w:r>
      <w:r>
        <w:rPr>
          <w:rFonts w:ascii="Times New Roman" w:hAnsi="Times New Roman"/>
          <w:b w:val="false"/>
          <w:i w:val="false"/>
          <w:color w:val="000000"/>
          <w:sz w:val="22"/>
        </w:rPr>
        <w:t xml:space="preserve"> for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home- and community-based services home and vehicle modification and equipment. </w:t>
      </w:r>
      <w:r>
        <w:rPr>
          <w:rFonts w:ascii="Times New Roman" w:hAnsi="Times New Roman"/>
          <w:b w:val="false"/>
          <w:i w:val="false"/>
          <w:color w:val="000000"/>
          <w:sz w:val="22"/>
        </w:rPr>
        <w:t>Payment is made for home and vehicle modifications, assistive devices, specialized medical equipment, and environmental modifications and adaptive devices at the amount authorized by the department through a quotation, contract, or invoice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submit the service plan and the contract, invoice or quotations from the providers to Iowa Medicaid for prior approval before the modification is initiated or the equipment is purchased. Payment will not be approved for duplicate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possible, three itemized bids for the modification or quotations for equipment purchase shall be presented for review. The amount payable will be based on the least expensive item that meets the member’s 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and will conform to the limitations set forth in subrule </w:t>
      </w:r>
      <w:hyperlink r:id="rId251">
        <w:r>
          <w:rPr>
            <w:rStyle w:val="Hyperlink"/>
            <w:rFonts w:ascii="Times New Roman" w:hAnsi="Times New Roman"/>
            <w:b w:val="false"/>
            <w:i w:val="false"/>
            <w:color w:val="000000"/>
            <w:sz w:val="22"/>
          </w:rPr>
          <w:t>79.1(12)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and items that are furnished under Part B of Medicare, the fee will be the lowest charge allowed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and items that are furnished only under Medicaid, the fee will be the lowest charge determined by the department according to the Medicare reimbursement method described in </w:t>
      </w:r>
      <w:r>
        <w:rPr>
          <w:rFonts w:ascii="Times New Roman" w:hAnsi="Times New Roman"/>
          <w:b w:val="false"/>
          <w:i w:val="false"/>
          <w:color w:val="000000"/>
          <w:sz w:val="22"/>
        </w:rPr>
        <w:t>Section 1834(a)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1395m</w:t>
      </w:r>
      <w:r>
        <w:rPr>
          <w:rFonts w:ascii="Times New Roman" w:hAnsi="Times New Roman"/>
          <w:b w:val="false"/>
          <w:i w:val="false"/>
          <w:color w:val="000000"/>
          <w:sz w:val="22"/>
        </w:rPr>
        <w:t xml:space="preserve"> as amended to July 1, 2026), Payment for 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with no established Medicare fee will be at the average wholesale price for the item less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or average wholesale price will be made at the manufacturer’s suggested retail price less 15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average wholesale price, or manufacturer’s suggested retail price will be made at the dealer’s cost plus 10 percent. The actual invoice for the item from the manufacturer must be submitted with the claim. Catalog pages or printouts supplied by the provider are not considered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selected medical services, supplies, and equipment, including equipment servicing, that generally do not vary significantly in quality from one provider to another, the payment will be the lowest price for which such devices are widely and consistently available in a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for used equipment will not exceed 80 percent of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durable medical equipment, prosthetic devices, or sickroom supplies.</w:t>
      </w:r>
    </w:p>
    <w:p>
      <w:pPr>
        <w:spacing w:before="0" w:after="0"/>
        <w:ind w:left="120"/>
        <w:jc w:val="both"/>
      </w:pPr>
      <w:r>
        <w:rPr>
          <w:rFonts w:ascii="Times New Roman" w:hAnsi="Times New Roman"/>
          <w:b/>
          <w:i w:val="false"/>
          <w:color w:val="000000"/>
          <w:sz w:val="22"/>
        </w:rPr>
        <w:t>79.1(18)</w:t>
      </w:r>
      <w:r>
        <w:rPr>
          <w:rFonts w:ascii="Times New Roman" w:hAnsi="Times New Roman"/>
          <w:b w:val="false"/>
          <w:i w:val="false"/>
          <w:color w:val="000000"/>
          <w:sz w:val="22"/>
        </w:rPr>
        <w:t> </w:t>
      </w:r>
      <w:r>
        <w:rPr>
          <w:rFonts w:ascii="Times New Roman" w:hAnsi="Times New Roman"/>
          <w:b w:val="false"/>
          <w:i/>
          <w:color w:val="000000"/>
          <w:sz w:val="22"/>
        </w:rPr>
        <w:t xml:space="preserve">Pharmaceutical case management (PCM) services reimbursement. </w:t>
      </w:r>
      <w:r>
        <w:rPr>
          <w:rFonts w:ascii="Times New Roman" w:hAnsi="Times New Roman"/>
          <w:b w:val="false"/>
          <w:i w:val="false"/>
          <w:color w:val="000000"/>
          <w:sz w:val="22"/>
        </w:rPr>
        <w:t xml:space="preserve">Pharmacist and PCM team members will be equally reimbursed for participation in each of the four services described in rule </w:t>
      </w:r>
      <w:hyperlink r:id="rId252">
        <w:r>
          <w:rPr>
            <w:rStyle w:val="Hyperlink"/>
            <w:rFonts w:ascii="Times New Roman" w:hAnsi="Times New Roman"/>
            <w:b w:val="false"/>
            <w:i w:val="false"/>
            <w:color w:val="000000"/>
            <w:sz w:val="22"/>
          </w:rPr>
          <w:t>441—78.47</w:t>
        </w:r>
      </w:hyperlink>
      <w:r>
        <w:rPr>
          <w:rFonts w:ascii="Times New Roman" w:hAnsi="Times New Roman"/>
          <w:b w:val="false"/>
          <w:i w:val="false"/>
          <w:color w:val="000000"/>
          <w:sz w:val="22"/>
        </w:rPr>
        <w:t>(249A). The following table contains the amount each team member will be reimbursed for the services provided and the maximum number of payments for each type of assessment. Payment for services beyond the maximum number of payments will be considered on an individual basis after peer review of submitted documentation of medical necessity.</w:t>
      </w:r>
    </w:p>
    <w:tbl>
      <w:tblPr>
        <w:tblW w:w="0" w:type="auto"/>
        <w:tblCellSpacing w:w="0" w:type="auto"/>
        <w:tblBorders>
          <w:top w:val="none"/>
          <w:left w:val="none"/>
          <w:bottom w:val="none"/>
          <w:right w:val="none"/>
          <w:insideH w:val="none"/>
          <w:insideV w:val="none"/>
        </w:tblBorders>
        <w:tblLayout w:type="fixed"/>
      </w:tblPr>
      <w:tblGrid>
        <w:gridCol w:w="4032"/>
        <w:gridCol w:w="2112"/>
        <w:gridCol w:w="3456"/>
      </w:tblGrid>
      <w:tr>
        <w:trPr>
          <w:trHeight w:val="180" w:hRule="atLeast"/>
        </w:trPr>
        <w:tc>
          <w:tcPr>
            <w:tcW w:w="4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Service</w:t>
            </w:r>
          </w:p>
        </w:tc>
        <w:tc>
          <w:tcPr>
            <w:tcW w:w="211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Payment amount</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Number of payments</w:t>
            </w:r>
          </w:p>
        </w:tc>
      </w:tr>
      <w:tr>
        <w:trPr>
          <w:trHeight w:val="180" w:hRule="atLeast"/>
        </w:trPr>
        <w:tc>
          <w:tcPr>
            <w:tcW w:w="4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Initial assessment</w:t>
            </w:r>
          </w:p>
        </w:tc>
        <w:tc>
          <w:tcPr>
            <w:tcW w:w="211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patient</w:t>
            </w:r>
          </w:p>
        </w:tc>
      </w:tr>
      <w:tr>
        <w:trPr>
          <w:trHeight w:val="180" w:hRule="atLeast"/>
        </w:trPr>
        <w:tc>
          <w:tcPr>
            <w:tcW w:w="4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New problem assessment</w:t>
            </w:r>
          </w:p>
        </w:tc>
        <w:tc>
          <w:tcPr>
            <w:tcW w:w="211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per patient per 12 months</w:t>
            </w:r>
          </w:p>
        </w:tc>
      </w:tr>
      <w:tr>
        <w:trPr>
          <w:trHeight w:val="180" w:hRule="atLeast"/>
        </w:trPr>
        <w:tc>
          <w:tcPr>
            <w:tcW w:w="4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Problem follow-up assessment</w:t>
            </w:r>
          </w:p>
        </w:tc>
        <w:tc>
          <w:tcPr>
            <w:tcW w:w="211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Four per patient per 12 months</w:t>
            </w:r>
          </w:p>
        </w:tc>
      </w:tr>
      <w:tr>
        <w:trPr>
          <w:trHeight w:val="180" w:hRule="atLeast"/>
        </w:trPr>
        <w:tc>
          <w:tcPr>
            <w:tcW w:w="40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Preventive follow-up assessment</w:t>
            </w:r>
          </w:p>
        </w:tc>
        <w:tc>
          <w:tcPr>
            <w:tcW w:w="211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patient per 6 months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translation and interpretation services. </w:t>
      </w:r>
      <w:r>
        <w:rPr>
          <w:rFonts w:ascii="Times New Roman" w:hAnsi="Times New Roman"/>
          <w:b w:val="false"/>
          <w:i w:val="false"/>
          <w:color w:val="000000"/>
          <w:sz w:val="22"/>
        </w:rPr>
        <w:t xml:space="preserve">Reimbursement for translation and interpretation services will be made to providers based on the reimbursement methodology for the provider category as defined in subrule </w:t>
      </w:r>
      <w:hyperlink r:id="rId253">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cost-related, translation and interpretation services will be considered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a fee schedule, a fee will be established for translation and interpretation services, which will be treated as a reimbursable service. In order for translation or interpretation to be covered, it must be provided by separate employees or contractors solely performing translation or interpretation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79.1(20)</w:t>
      </w:r>
      <w:r>
        <w:rPr>
          <w:rFonts w:ascii="Times New Roman" w:hAnsi="Times New Roman"/>
          <w:b w:val="false"/>
          <w:i w:val="false"/>
          <w:color w:val="000000"/>
          <w:sz w:val="22"/>
        </w:rPr>
        <w:t> </w:t>
      </w:r>
      <w:r>
        <w:rPr>
          <w:rFonts w:ascii="Times New Roman" w:hAnsi="Times New Roman"/>
          <w:b w:val="false"/>
          <w:i/>
          <w:color w:val="000000"/>
          <w:sz w:val="22"/>
        </w:rPr>
        <w:t xml:space="preserve">Dentists. </w:t>
      </w:r>
      <w:r>
        <w:rPr>
          <w:rFonts w:ascii="Times New Roman" w:hAnsi="Times New Roman"/>
          <w:b w:val="false"/>
          <w:i w:val="false"/>
          <w:color w:val="000000"/>
          <w:sz w:val="22"/>
        </w:rPr>
        <w:t>The dental fee schedule is based on the definitions of dental and surgical procedures given in the Code on Dental Procedures and Nomenclature (CDT) published by the American Dental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agencies. </w:t>
      </w:r>
      <w:r>
        <w:rPr>
          <w:rFonts w:ascii="Times New Roman" w:hAnsi="Times New Roman"/>
          <w:b w:val="false"/>
          <w:i w:val="false"/>
          <w:color w:val="000000"/>
          <w:sz w:val="22"/>
        </w:rPr>
        <w:t xml:space="preserve">Subject to the Medicaid upper limit in subrule </w:t>
      </w:r>
      <w:hyperlink r:id="rId254">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payments to rehabilitation agencies will be made as provided in the areawide fee schedule established for Medicare by the CMS as amended to July 1, 2026. The Medicare fee schedule is based on the definitions of procedures from the physicians’ Current Procedural Terminology (CPT) published by the American Medical Association as amended to July 1, 2026. CMS adjusts the fee schedules annually to reflect changes in the consumer price index for all urban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w:t>
      </w:r>
      <w:r>
        <w:rPr>
          <w:rFonts w:ascii="Times New Roman" w:hAnsi="Times New Roman"/>
          <w:b w:val="false"/>
          <w:i w:val="false"/>
          <w:color w:val="000000"/>
          <w:sz w:val="22"/>
        </w:rPr>
        <w:t>Subject to approval of a state plan amendment by CMS, payment for Medicare crossover claims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Medicaid reimbursement for the service(s) rendered (including any portion to be paid by the Medicaid beneficiary as copayment or spenddown),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total reimbursement allowed by Medicare for the service(s) rendered, for a participating Medicare provider who has accepted Medicare assignment of claims for services rendered, including any portion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Medicare member’s responsibility to pay for a Medicare-covered service. “Medicare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crossover claim”</w:t>
      </w:r>
      <w:r>
        <w:rPr>
          <w:rFonts w:ascii="Times New Roman" w:hAnsi="Times New Roman"/>
          <w:b w:val="false"/>
          <w:i w:val="false"/>
          <w:color w:val="000000"/>
          <w:sz w:val="22"/>
        </w:rPr>
        <w:t> </w:t>
      </w:r>
      <w:r>
        <w:rPr>
          <w:rFonts w:ascii="Times New Roman" w:hAnsi="Times New Roman"/>
          <w:b w:val="false"/>
          <w:i w:val="false"/>
          <w:color w:val="000000"/>
          <w:sz w:val="22"/>
        </w:rPr>
        <w:t>means a claim for Medicaid payment for services covered by Medicare Part A or Part B rendered to a Medicare beneficiary who is also eligible for Medicaid. Medicare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deductible and coinsurance amounts”</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Medicare-allowed amount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provider reimbursement”</w:t>
      </w:r>
      <w:r>
        <w:rPr>
          <w:rFonts w:ascii="Times New Roman" w:hAnsi="Times New Roman"/>
          <w:b w:val="false"/>
          <w:i w:val="false"/>
          <w:color w:val="000000"/>
          <w:sz w:val="22"/>
        </w:rPr>
        <w:t> </w:t>
      </w:r>
      <w:r>
        <w:rPr>
          <w:rFonts w:ascii="Times New Roman" w:hAnsi="Times New Roman"/>
          <w:b w:val="false"/>
          <w:i w:val="false"/>
          <w:color w:val="000000"/>
          <w:sz w:val="22"/>
        </w:rPr>
        <w:t>means the Medicare-allowed amount less any portion thereof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Medicare beneficiary”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for the QMB program pursuant to </w:t>
      </w:r>
      <w:hyperlink r:id="rId255">
        <w:r>
          <w:rPr>
            <w:rStyle w:val="Hyperlink"/>
            <w:rFonts w:ascii="Times New Roman" w:hAnsi="Times New Roman"/>
            <w:b w:val="false"/>
            <w:i w:val="false"/>
            <w:color w:val="000000"/>
            <w:sz w:val="22"/>
          </w:rPr>
          <w:t>441—paragraph 75.6(5)</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any source other than Medicaid, Medicare, or the Medicaid and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Medicare crossover claims. </w:t>
      </w:r>
      <w:r>
        <w:rPr>
          <w:rFonts w:ascii="Times New Roman" w:hAnsi="Times New Roman"/>
          <w:b w:val="false"/>
          <w:i w:val="false"/>
          <w:color w:val="000000"/>
          <w:sz w:val="22"/>
        </w:rPr>
        <w:t>Covered Medicare crossover claims will be paid by Medicaid at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Applicable Medicare deductible and coinsurance amounts, less any third-party payment available to the provider for the Medicare deductible and coinsurance amounts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Medicaid-covered services: the Medicaid-allowed amount less the Medicare provider reimbursement, any third-party payment available to the provider in addition to the Medicare provider reimbursement,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non-Medicaid-covered services: 50 percent of the Medicare-allowed amount less the Medicare provider reimbursement, any third-party payment available to the provider in addition to the Medicare provider reimbursement, and any Medicaid copayment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hyperlink r:id="rId256">
        <w:r>
          <w:rPr>
            <w:rStyle w:val="Hyperlink"/>
            <w:rFonts w:ascii="Times New Roman" w:hAnsi="Times New Roman"/>
            <w:b/>
            <w:i w:val="false"/>
            <w:color w:val="000000"/>
            <w:sz w:val="22"/>
          </w:rPr>
          <w:t>79.1(24)</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 mental health centers (CMHCs). </w:t>
      </w:r>
      <w:r>
        <w:rPr>
          <w:rFonts w:ascii="Times New Roman" w:hAnsi="Times New Roman"/>
          <w:b w:val="false"/>
          <w:i w:val="false"/>
          <w:color w:val="000000"/>
          <w:sz w:val="22"/>
        </w:rPr>
        <w:t>CMHCs may elect to be paid on either a 100 percent of reasonable costs basis, as determined by Medicare reimbursement principles, or in accordance with an alternative reimbursement rate methodology approved by the department. Once a CMHC chooses the alternative reimbursement rate methodology, the CMHC may not change its elected reimbursement methodology to 100 percent of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Cost-based reimbursement. </w:t>
      </w:r>
      <w:r>
        <w:rPr>
          <w:rFonts w:ascii="Times New Roman" w:hAnsi="Times New Roman"/>
          <w:b w:val="false"/>
          <w:i w:val="false"/>
          <w:color w:val="000000"/>
          <w:sz w:val="22"/>
        </w:rPr>
        <w:t>For CMHCs that elect the 100 percent of reasonable costs basis of reimbursement, rates are initially paid on an interim basis and then are adjusted retroactively based on submission of a financial and statistical report,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Until a provider that was enrolled in the Medicaid program before October 1, 2006, submits a cost report in order to develop a provider-specific interim rate, Iowa Medicaid will make interim payments to the provider based upon 105 percent of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fee schedule for community mental health centers effective July 1,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Medicaid managed care contracted fee amounts for community mental health centers effective July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provider that enrolls in the Medicaid program on or after October 1, 2006, until a provider-specific interim rate is developed, Iowa Medicaid will make interim payments based upon the average statewide interim rates for community mental health centers at the time services are rendered. A new provider may submit a projected cost report that Iowa Medicaid will use to develop a provider-specific interim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reports as filed are subject to review and audit by Iowa Medicaid. Iowa Medicaid will determine each provider’s actual, allowable costs in accordance with generally accepted accounting principles and in accordance with Medicare cost principles,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Medicaid will make retroactive adjustment of the interim rate after the submission of annual cost reports. The adjustment represents the difference between the amount the provider received during the year through interim payments for covered services and the amount determined to be the actual, allowable cost of service rendered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Medicaid will use each annual cost report to develop a provider-specific interim fee schedule to be paid prospectively. The effective date of the fee schedule change is the first day of the month following completion of the cost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All providers other than CMHCs that have elected the alternative reimbursement rate methodology established by the Medicaid program’s managed care contractor for mental health services shall submit cost reports using a Financial and Statistical Report form. Hospital-based providers required to submit a cost report shall also submit the Medicare cost report, CMS Form 2552. The following requirements apply to all required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enrollment with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that offer multiple programs shall submit a cost allocation schedule prepared in accordance with generally accepted accounting principles and requirements as specified in OMB Circular A-87 adopted in federal regulations at </w:t>
      </w:r>
      <w:r>
        <w:rPr>
          <w:rFonts w:ascii="Times New Roman" w:hAnsi="Times New Roman"/>
          <w:b w:val="false"/>
          <w:i w:val="false"/>
          <w:color w:val="000000"/>
          <w:sz w:val="22"/>
        </w:rPr>
        <w:t>2 CFR Part 225</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reported for community mental health clinic services shall not be reported as reimbursable costs under any other funding source. Costs incurred for other services shall not be reported as reimbursable costs under community mental health 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completed cost reports to Iowa Medicaid at the department’s address. A provider that is not hospital-based shall submit a Financial and Statistical Report form on or before the last day of the third month after the end of the provider’s fiscal year. A hospital-based provider shall submit both a Financial and Statistical Report form and CMS Form 2552 on or before the last day of the fifth month after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cost report by submitting a letter to Iowa Medicaid.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provider fails to submit a cost report that meets the requirements of this paragraph, Iowa Medicaid will reduce the provider’s interim payments to 76 percent of the current interim rate. The reduced interim rate will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79.1(26)</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included under the home health services program are reimbursed on the low utilization payment amount (LUPA) methodology, with state geographic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in effect on July 1, 2013, are the basis for establishing the LUPA methodology for the initial reimbursement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shall be increased July 1 every two years to reflect the most recent Medicare LUPA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services subject to this methodology are skilled nursing, home health aide, physical therapy, occupational therapy, speech therapy, and medical social services provided by Medicare-certified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early periodic screening, diagnosis, and treatment private duty nursing and personal cares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based on cost reports. </w:t>
      </w:r>
      <w:r>
        <w:rPr>
          <w:rFonts w:ascii="Times New Roman" w:hAnsi="Times New Roman"/>
          <w:b w:val="false"/>
          <w:i w:val="false"/>
          <w:color w:val="000000"/>
          <w:sz w:val="22"/>
        </w:rPr>
        <w:t xml:space="preserve">Reimbursement will be made using an hourly rate that is calculated retrospectively for each provider, considering reasonable and proper costs of operation not to exceed the upper limit as provided in subrule </w:t>
      </w:r>
      <w:hyperlink r:id="rId257">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Interim rates. Providers will be reimbursed through a prospective interim rate equal to the previous year’s retrospectively calculated 15-minute and hourly rate. Pending determination of private duty nursing and personal cares program costs, the provider may bill for and shall be reimbursed at an hourly rate that the provider and Iowa Medicaid may reasonably expect to produce total payments to the provider for the provider’s fiscal year that are consistent with Medicaid’s obligation to reimburse that provider’s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 of cost reports. Cost reports as filed will be subject to review or audit or both by Iowa Medicaid to determine the actual cost of services in accordance with generally accepted accounting principles, and Medicare cost principles published in Centers for Medicare and Medicaid Services Publication §15-1, and the Office of Management and Budget Circular A-87, Attachment B, both as amended to July 1, 2026,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adjustment. When the reasonable and proper costs of operation are determined, a retroactive adjustment will be made. The retroactive adjustment represents the difference between the amount that the provider received during the year for covered services through interim rates and the reasonable and proper costs of operation determined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and statistical report submission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complete Financial and Statistical Report form in an electronic format approved by the department to Iowa Medicaid within five months of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submission of the financial and statistical report must include a working trial balance that corresponds to the data contained on the financial and statistical report and the Medicare cost report. Financial and statistical reports submitted without a working trial balance and the Medicare cost report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financial and statistical report by sending a letter to Iowa Medicaid. The extension request must be received by Iowa Medicaid before the original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to Iowa Medicaid in an electronic format that can be opened using the extension xls or xlsx. The supplemental documentation shall be submitted in a generally accepted business format. The report and required supplemental information shall be emailed to the email address on the form on or before the last day of the fifth month after the end of the provider’s fiscal year. One signed copy of the certification page of the Medicaid and Medicare cost reports shall be mailed to Iowa Medicaid at the department’s address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fails to submit a cost report that meets the requirement of subparagraph </w:t>
      </w:r>
      <w:hyperlink r:id="rId258">
        <w:r>
          <w:rPr>
            <w:rStyle w:val="Hyperlink"/>
            <w:rFonts w:ascii="Times New Roman" w:hAnsi="Times New Roman"/>
            <w:b w:val="false"/>
            <w:i w:val="false"/>
            <w:color w:val="000000"/>
            <w:sz w:val="22"/>
          </w:rPr>
          <w:t>79.1(27)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 department will reduce payment to 75 percent of the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rate(s) will be effective the first day of the sixth month following the provider’s fiscal year end and will remain in effect until the first day of the month after the delinquent report is received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rate(s) will be paid for no longer than three months, after which time no further payments will be made until the first day of the month after the delinquent report is received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and provide documentation detailing these adjustments. Failure to maintain records to support the cost report may result in the following,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Recoupment of Medicaid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Sanctions pursuant to rule </w:t>
      </w:r>
      <w:hyperlink r:id="rId259">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in its sole discretion, may on its own initiative reopen a review of a financial and statistical report at any time. No other entity or person has the right to request that the department or its contractor reopen a review of a financial and statistical report, or to submit an amended financial and statistical report for review by the department, after the provider is notified of its reimbursement rates following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projected cost report shall be submitted when a home health agency enters the program or adds private duty nursing and the personal cares program. Prospective interim rates will be established using the projected cost report. The effective date of the rate shall be the day the provider becomes certified as a Medicaid provider or the day the new program is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provider of services under multiple programs shall submit a cost allocation schedule that was used during the preparation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reported under private duty nursing and the personal cares program shall not be reported as reimbursable costs under any other funding source. Costs incurred for other services shall not be reported as reimbursable costs under private duty nursing and the personal cares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 a provider continues to include as an item of cost an item or items that had in a prior period been removed by an adjustment by the department or its contractor, in the total program costs, the contractor shall recommend to the department that the reimbursement rates be reduced to 75 percent of the current reimbursement rate for the entire quarter beginning the first day of the sixth month after the provider’s fiscal year end.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provider of its obligation to immediately inform the department that it has retained Medicaid funds to which it is not entitled as a result of any cost report process. A provider must notify Iowa Medicaid when the provider notes that funds are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Terminated home health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home health agency contemplating termination of private duty nursing and the personal cares program shall provide the department with at least 60 days’ prior notice. The person responsible for the termination is responsible for submission of a final financial and statistical report through the date of the termination. The final home health cost report shall meet the reporting requirements in paragraph </w:t>
      </w:r>
      <w:hyperlink r:id="rId260">
        <w:r>
          <w:rPr>
            <w:rStyle w:val="Hyperlink"/>
            <w:rFonts w:ascii="Times New Roman" w:hAnsi="Times New Roman"/>
            <w:b w:val="false"/>
            <w:i w:val="false"/>
            <w:color w:val="000000"/>
            <w:sz w:val="22"/>
          </w:rPr>
          <w:t>79.1(27)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facilities that terminate activity with Iowa Medicaid, a financial and statistical report from the beginning of the fiscal year to the date of termination will be required, regardless of if termination is voluntary, involuntary or due to a change in ownership. All documentation in paragraph </w:t>
      </w:r>
      <w:hyperlink r:id="rId261">
        <w:r>
          <w:rPr>
            <w:rStyle w:val="Hyperlink"/>
            <w:rFonts w:ascii="Times New Roman" w:hAnsi="Times New Roman"/>
            <w:b w:val="false"/>
            <w:i w:val="false"/>
            <w:color w:val="000000"/>
            <w:sz w:val="22"/>
          </w:rPr>
          <w:t>79.1(27)</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submitted 45 days after the date of termination, by the terminated (closed) entity. If no report is received within 45 days, Iowa Medicaid will begin the process to recoup all funds for dates of service beginning from the last filed cost report to the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79.1(28)</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community-based neurobehavioral rehabilitation residential services and community-based neurobehavioral rehabilitation intermittent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providers. </w:t>
      </w:r>
      <w:r>
        <w:rPr>
          <w:rFonts w:ascii="Times New Roman" w:hAnsi="Times New Roman"/>
          <w:b w:val="false"/>
          <w:i w:val="false"/>
          <w:color w:val="000000"/>
          <w:sz w:val="22"/>
        </w:rPr>
        <w:t>Providers who are newly enrolled will be paid prospective rates based on projected reasonable and proper costs of operation based on the statewide average rate paid to community-based neurobehavioral rehabilitation service providers in effect June 30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Established providers. </w:t>
      </w:r>
      <w:r>
        <w:rPr>
          <w:rFonts w:ascii="Times New Roman" w:hAnsi="Times New Roman"/>
          <w:b w:val="false"/>
          <w:i w:val="false"/>
          <w:color w:val="000000"/>
          <w:sz w:val="22"/>
        </w:rPr>
        <w:t>After establishment of the initial rate for a provider, the rate will be adjusted annually, effective July 1 each year. The provider’s new rate will be the previously established rate adjusted by the consumer price index for all urban consumers for the preceding 12-month period ending June 30, not to exceed the limit in effect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health insurance premium payment (HIPP) program providers. </w:t>
      </w:r>
      <w:r>
        <w:rPr>
          <w:rFonts w:ascii="Times New Roman" w:hAnsi="Times New Roman"/>
          <w:b w:val="false"/>
          <w:i w:val="false"/>
          <w:color w:val="000000"/>
          <w:sz w:val="22"/>
        </w:rPr>
        <w:t>Reimbursement for HIPP program providers will be provided only when such provider is enrolled with Iowa Medicaid for the sole purpose of billing HIPP-eligible in-network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starts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eligible for Medicaid pursuant to rule </w:t>
      </w:r>
      <w:hyperlink r:id="rId26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et seq. and who qualifies for and is participating in the department’s HIPP program prescribed under rule </w:t>
      </w:r>
      <w:hyperlink r:id="rId26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premium payment (HIPP)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same meaning as provided in rule </w:t>
      </w:r>
      <w:hyperlink r:id="rId264">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 submission. </w:t>
      </w:r>
      <w:r>
        <w:rPr>
          <w:rFonts w:ascii="Times New Roman" w:hAnsi="Times New Roman"/>
          <w:b w:val="false"/>
          <w:i w:val="false"/>
          <w:color w:val="000000"/>
          <w:sz w:val="22"/>
        </w:rPr>
        <w:t>To submit a claim for reimbursement, a HIPP provider shall use a Health Insurance Premium Payment (HIPP) Provider Invoice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to eligible providers for a HIPP program-eligible member’s coinsurance, copayment, and deductible when the HIPP program-eligible member is active on the 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responsibility. The eligible member may be responsible for a copayment pursuant to subrule </w:t>
      </w:r>
      <w:hyperlink r:id="rId265">
        <w:r>
          <w:rPr>
            <w:rStyle w:val="Hyperlink"/>
            <w:rFonts w:ascii="Times New Roman" w:hAnsi="Times New Roman"/>
            <w:b w:val="false"/>
            <w:i w:val="false"/>
            <w:color w:val="000000"/>
            <w:sz w:val="22"/>
          </w:rPr>
          <w:t>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79.1(30)</w:t>
      </w:r>
      <w:r>
        <w:rPr>
          <w:rFonts w:ascii="Times New Roman" w:hAnsi="Times New Roman"/>
          <w:b w:val="false"/>
          <w:i w:val="false"/>
          <w:color w:val="000000"/>
          <w:sz w:val="22"/>
        </w:rPr>
        <w:t> </w:t>
      </w:r>
      <w:r>
        <w:rPr>
          <w:rFonts w:ascii="Times New Roman" w:hAnsi="Times New Roman"/>
          <w:b w:val="false"/>
          <w:i/>
          <w:color w:val="000000"/>
          <w:sz w:val="22"/>
        </w:rPr>
        <w:t xml:space="preserve">Tiered rates. </w:t>
      </w:r>
      <w:r>
        <w:rPr>
          <w:rFonts w:ascii="Times New Roman" w:hAnsi="Times New Roman"/>
          <w:b w:val="false"/>
          <w:i w:val="false"/>
          <w:color w:val="000000"/>
          <w:sz w:val="22"/>
        </w:rPr>
        <w:t xml:space="preserve">For daily supported community living services, residential-based supported community living services, full-day habilitation services, and adult day care services provided under the intellectual disability waiver, the fee schedule published by the department pursuant to paragraph </w:t>
      </w:r>
      <w:hyperlink r:id="rId266">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r>
        <w:rPr>
          <w:rFonts w:ascii="Times New Roman" w:hAnsi="Times New Roman"/>
          <w:b w:val="false"/>
          <w:i w:val="false"/>
          <w:color w:val="000000"/>
          <w:sz w:val="22"/>
        </w:rPr>
        <w:t xml:space="preserve"> provides rates based on the acuity tier of the member, as determined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Acuity tiers are based on the results of the interRAI-Intellectual Disability (interRAI-ID) for individuals age 18 and over and the Child and Youth Mental Health Developmental Disability (ChYMH-DD) (for children and youth below age 18) assessment tools as amended to July 1, 2026. The completed interRAI assessment tool and scoring criteria are available on request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assignment of members to acuity tiers is based on a mathematically valid process that identifies meaningful differences in the support needs of the members based on the InterRAI-ID and ChYMH-DD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 daily services paid through a per diem, there are two reimbursement sublevels within each tier based on the number of hours of day services a member receives monthly. Day services include enhanced job search services, supported employment, prevocational services, adult day care, day habilitation and employment outside of Medicaid reimbursable services. The two reimbursement sublevels reflect reimbursement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40 hours or more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less than 40 hours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Acuity tier scores are derived from information contained in the following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A. Identification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B. Intake and Initial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Section C. Community and Social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Section D. Strengths, Relationships,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Section E.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Section F. Environmental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Section G. Communication and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Section H. Cognition or Section I.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Section N. Supports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Tier redetermination. A member’s acuity tier may be changed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change in the member’s interRAI-ID or ChYMH-DD score as determined in the annual level of care redetermination process pursuant to rule </w:t>
      </w:r>
      <w:hyperlink r:id="rId267">
        <w:r>
          <w:rPr>
            <w:rStyle w:val="Hyperlink"/>
            <w:rFonts w:ascii="Times New Roman" w:hAnsi="Times New Roman"/>
            <w:b w:val="false"/>
            <w:i w:val="false"/>
            <w:color w:val="000000"/>
            <w:sz w:val="22"/>
          </w:rPr>
          <w:t>441—83.64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completed Emergency Needs Assessment form indicates a change in the member’s support needs. A member’s case manager may request an emergency needs assessment when a significant change in the member’s needs is identified. When a completed emergency needs assessment indicates significant changes that are likely to continue, a full interRAI-ID or ChYMH-DD assessment shall be conducted and any change in the interRAI-ID or ChYMH-DD scores will be used to determine the member’s acuity tier.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441—79.2</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persons having an overt or covert relationship such that any one of them directly or indirectly controls or influences or has the power to control or influence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Medicaid”</w:t>
      </w:r>
      <w:r>
        <w:rPr>
          <w:rFonts w:ascii="Times New Roman" w:hAnsi="Times New Roman"/>
          <w:b w:val="false"/>
          <w:i w:val="false"/>
          <w:color w:val="000000"/>
          <w:sz w:val="22"/>
        </w:rPr>
        <w:t> </w:t>
      </w:r>
      <w:r>
        <w:rPr>
          <w:rFonts w:ascii="Times New Roman" w:hAnsi="Times New Roman"/>
          <w:b w:val="false"/>
          <w:i w:val="false"/>
          <w:color w:val="000000"/>
          <w:sz w:val="22"/>
        </w:rPr>
        <w:t>means the entity comprised of department staff and contractors responsible for the management and reimbursement of Medicaid services for the benefit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human being or any company, firm, association, corporation, institution, or other legal entity. “Person” includes but is not limited to a provider and any affiliate of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w:t>
      </w:r>
      <w:r>
        <w:rPr>
          <w:rFonts w:ascii="Times New Roman" w:hAnsi="Times New Roman"/>
          <w:b w:val="false"/>
          <w:i w:val="false"/>
          <w:color w:val="000000"/>
          <w:sz w:val="22"/>
        </w:rPr>
        <w:t> </w:t>
      </w:r>
      <w:r>
        <w:rPr>
          <w:rFonts w:ascii="Times New Roman" w:hAnsi="Times New Roman"/>
          <w:b w:val="false"/>
          <w:i w:val="false"/>
          <w:color w:val="000000"/>
          <w:sz w:val="22"/>
        </w:rPr>
        <w:t>means a specified period of conditional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human being, firm, corporation, association, institution, or other legal entity that is providing or has been approved to provide medical assistance to a member pursuant to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from participation”</w:t>
      </w:r>
      <w:r>
        <w:rPr>
          <w:rFonts w:ascii="Times New Roman" w:hAnsi="Times New Roman"/>
          <w:b w:val="false"/>
          <w:i w:val="false"/>
          <w:color w:val="000000"/>
          <w:sz w:val="22"/>
        </w:rPr>
        <w:t> </w:t>
      </w:r>
      <w:r>
        <w:rPr>
          <w:rFonts w:ascii="Times New Roman" w:hAnsi="Times New Roman"/>
          <w:b w:val="false"/>
          <w:i w:val="false"/>
          <w:color w:val="000000"/>
          <w:sz w:val="22"/>
        </w:rPr>
        <w:t>means an exclusion from participation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of payments”</w:t>
      </w:r>
      <w:r>
        <w:rPr>
          <w:rFonts w:ascii="Times New Roman" w:hAnsi="Times New Roman"/>
          <w:b w:val="false"/>
          <w:i w:val="false"/>
          <w:color w:val="000000"/>
          <w:sz w:val="22"/>
        </w:rPr>
        <w:t> </w:t>
      </w:r>
      <w:r>
        <w:rPr>
          <w:rFonts w:ascii="Times New Roman" w:hAnsi="Times New Roman"/>
          <w:b w:val="false"/>
          <w:i w:val="false"/>
          <w:color w:val="000000"/>
          <w:sz w:val="22"/>
        </w:rPr>
        <w:t>means the temporary cessation of payments due a person until the resolution of a matter in dispute between a person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 from participation”</w:t>
      </w:r>
      <w:r>
        <w:rPr>
          <w:rFonts w:ascii="Times New Roman" w:hAnsi="Times New Roman"/>
          <w:b w:val="false"/>
          <w:i w:val="false"/>
          <w:color w:val="000000"/>
          <w:sz w:val="22"/>
        </w:rPr>
        <w:t> </w:t>
      </w:r>
      <w:r>
        <w:rPr>
          <w:rFonts w:ascii="Times New Roman" w:hAnsi="Times New Roman"/>
          <w:b w:val="false"/>
          <w:i w:val="false"/>
          <w:color w:val="000000"/>
          <w:sz w:val="22"/>
        </w:rPr>
        <w:t>means a permanent exclusion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“Withholding of payments”</w:t>
      </w:r>
      <w:r>
        <w:rPr>
          <w:rFonts w:ascii="Times New Roman" w:hAnsi="Times New Roman"/>
          <w:b w:val="false"/>
          <w:i w:val="false"/>
          <w:color w:val="000000"/>
          <w:sz w:val="22"/>
        </w:rPr>
        <w:t> </w:t>
      </w:r>
      <w:r>
        <w:rPr>
          <w:rFonts w:ascii="Times New Roman" w:hAnsi="Times New Roman"/>
          <w:b w:val="false"/>
          <w:i w:val="false"/>
          <w:color w:val="000000"/>
          <w:sz w:val="22"/>
        </w:rPr>
        <w:t>means a reduction or adjustment of the amounts paid to a person on pending and subsequently submitted bills for purposes of offsetting payments made to, received by, or in the possession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sanctions. </w:t>
      </w:r>
      <w:r>
        <w:rPr>
          <w:rFonts w:ascii="Times New Roman" w:hAnsi="Times New Roman"/>
          <w:b w:val="false"/>
          <w:i w:val="false"/>
          <w:color w:val="000000"/>
          <w:sz w:val="22"/>
        </w:rPr>
        <w:t>The department may impose sanctions against any person when appropriate. Appropriate grounds for the department to impose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Presenting or causing to be presented for payment any false, intentionally misleading, or fraudulent claim for services 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obtaining greater compensation than that to which the person is legally entitled, including charges in excess of usual and customary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meeting prior authorization or level of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lawful demand, failing to disclose or make available to the department, the department’s authorized agent, any law enforcement or peace officer, any agent of the department of inspections, appeals, and licensing’s Medicaid fraud control unit, any agent of the auditor of state, the Iowa department of justice, any false claims investigator as defined under Iowa Code chapter </w:t>
      </w:r>
      <w:hyperlink r:id="rId268">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 or any other duly authorized federal or state agent or agency records of services provided to medical assistance members or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provide or maintain quality services, or a requisite assurance of a framework of quality services to medical assistance recipients within accepted medical community standards as adjudged by professional peers if applicable. For purposes of this subrule, “quality services” means services provided in accordance with the applicable rules and regulations governing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any federal, state, or local statute, rule, regulation, or ordinance, or an applicable contractual provision, that relates to, or arises out of, any publicly or privately funded health care program, including but not limited to any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Submitting a false, intentionally misleading, or fraudulent certification or statement, whether the certification or statement is explicit or implied, to the department or the department’s representative or to any other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Overutilization of the medical assistance program by inducing, furnishing or otherwise causing a member to receive services or merchandise not required 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provision of Iowa Code chapter </w:t>
      </w:r>
      <w:hyperlink r:id="rId26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any rule promulgated pursuant thereto, or violating any federal or state false claims Act, including but not limited to Iowa Code chapter </w:t>
      </w:r>
      <w:hyperlink r:id="rId270">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in an application for provider status under the medical assistance program or any quality review or other submission required to maintain good standing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Violating any law, regulation, or code of ethics governing the conduct of an occupation, profession, or other regulated business activity, when the violation relates to, or arises out of, the delivery of services under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Breaching any settlement or similar agreement with the department or failing to abide by the terms of any agreement with any other entity relating to, or arising out of,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participation, including but not limited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Exclusion from Medicare or any other state or federally funded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Except as authorized by law, charging a person for covered services over and above what the department paid or would pay or soliciting, offering, or receiving a kickback, bribe, or rebate, or accepting or rebating a fee or a charge for medical assistance or patient referral, or a portion thereof. This ground does not include the collection of a copayment or deductible if otherwise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Failing to correct a deficiency in provider operations after receiving notice of the deficiency from the department or other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Formal reprimand or censure by an association of the provider’s peers or similar entity related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for cause from participation in another program, including but not limited to workers’ compensation or any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Indictment or other institution of criminal charges for, or plea of guilty or nolo contendere to, or conviction of, any crime punishable by a term of imprisonment greater than one year, any crime of violence, any controlled substance offense, or any crime involving an allegation of dishonesty or negligent practice resulting in death or injury to a provider’s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Violation of a condition of probation, suspension of payments, or other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Loss, restriction, or lack of hospital privileges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Negligent, reckless, or intentional endangerment of the health, welfare, or safety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Billing for services provided by an excluded, nonenrolled, terminated, suspended, or otherwise ineligible provider or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Failing to submit a self-assessment, corrective action plan, or other requirement for continued participation in the medical assistance program, or failing to repay an overpayment of medical assistance funds, in a timely manner, as set forth in a rule or other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Attempting, aiding or abetting, conspiring, or knowingly advising or encouraging another person in the commission of one or more of the grounds specified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impose any of the following sanctions on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Suspension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Suspension of payments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Review of claims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withholding of a payment or a recoupment of medical assistance funds is not, in itself, a sanction. Overpayments, civil monetary penalties, and interest may also be withheld from payments without imposition of a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Mandatory suspensions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in the medical assistance program is mandatory when a person is suspended or terminated from participation in the Medicare program, another state’s medical assistance program, or by any licensing body. The suspension or termination from participation in the medical assistance program will be retroactive to the date established by the CMS or other state or body and, in the case of a suspension, must continue until at least such time as the Medicare or other state’s or body’s suspension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is mandatory upon entry of final judgment, in the Iowa district court or a federal district court of the United States, of liability of the person in a false claims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from participation is mandatory whenever a person, or an affiliate of the person, has an outstanding overpayment of medical assistance funds, as defined in Iowa Code chapter </w:t>
      </w:r>
      <w:hyperlink r:id="rId27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notification from the U.S. Department of Justice, the department of justice, the department of inspections, appeals, and licensing, or a similar agency that a person has failed to respond to a civil investigative demand or other subpoena in a timely manner as set forth in governing law and the demand or other subpoena itself, the department will immediately suspend the person from participation and suspend all payments to the person. The suspension and payment suspension will end upon notification that the person has responded to the demand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will consider the totality of the circumstances in determining the sanctions to be imposed. The factors the department may consider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provider education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willingness to obey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shall preclude the person from submitting claims for payment, whether personally or through claims submitted by any other person or affiliate, for any services or supplies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may submit claims for payment for any services or supplies provided by a person or affiliate who has been suspended or terminated from participation in the medical assistance program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provisions of this subrule are violated, the department may sanction any person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79.2(6)</w:t>
      </w:r>
      <w:r>
        <w:rPr>
          <w:rFonts w:ascii="Times New Roman" w:hAnsi="Times New Roman"/>
          <w:b w:val="false"/>
          <w:i w:val="false"/>
          <w:color w:val="000000"/>
          <w:sz w:val="22"/>
        </w:rPr>
        <w:t> </w:t>
      </w:r>
      <w:r>
        <w:rPr>
          <w:rFonts w:ascii="Times New Roman" w:hAnsi="Times New Roman"/>
          <w:b w:val="false"/>
          <w:i/>
          <w:color w:val="000000"/>
          <w:sz w:val="22"/>
        </w:rPr>
        <w:t xml:space="preserve">Notice to third parties. </w:t>
      </w:r>
      <w:r>
        <w:rPr>
          <w:rFonts w:ascii="Times New Roman" w:hAnsi="Times New Roman"/>
          <w:b w:val="false"/>
          <w:i w:val="false"/>
          <w:color w:val="000000"/>
          <w:sz w:val="22"/>
        </w:rPr>
        <w:t xml:space="preserve">When a sanction is imposed, the department may notify third parties of the findings made and the sanction imposed, including but not limited to law enforcement or peace officers and federal or state agencies. The imposition of a sanction is not required before the department may notify third parties of a person’s conduct. In accordance with </w:t>
      </w:r>
      <w:r>
        <w:rPr>
          <w:rFonts w:ascii="Times New Roman" w:hAnsi="Times New Roman"/>
          <w:b w:val="false"/>
          <w:i w:val="false"/>
          <w:color w:val="000000"/>
          <w:sz w:val="22"/>
        </w:rPr>
        <w:t>42 CFR §1002.212</w:t>
      </w:r>
      <w:r>
        <w:rPr>
          <w:rFonts w:ascii="Times New Roman" w:hAnsi="Times New Roman"/>
          <w:b w:val="false"/>
          <w:i w:val="false"/>
          <w:color w:val="000000"/>
          <w:sz w:val="22"/>
        </w:rPr>
        <w:t xml:space="preserve"> as amended to July 1, 2026, the department must notify other state agencies, applicable licensing boards, the public, and Medicaid members as provided in </w:t>
      </w:r>
      <w:r>
        <w:rPr>
          <w:rFonts w:ascii="Times New Roman" w:hAnsi="Times New Roman"/>
          <w:b w:val="false"/>
          <w:i w:val="false"/>
          <w:color w:val="000000"/>
          <w:sz w:val="22"/>
        </w:rPr>
        <w:t>42 CFR §1001.2005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1001.2006</w:t>
      </w:r>
      <w:r>
        <w:rPr>
          <w:rFonts w:ascii="Times New Roman" w:hAnsi="Times New Roman"/>
          <w:b w:val="false"/>
          <w:i w:val="false"/>
          <w:color w:val="000000"/>
          <w:sz w:val="22"/>
        </w:rPr>
        <w:t xml:space="preserve">, both as amended to July 1, 2026, whenever the department initiates an exclusion under </w:t>
      </w:r>
      <w:r>
        <w:rPr>
          <w:rFonts w:ascii="Times New Roman" w:hAnsi="Times New Roman"/>
          <w:b w:val="false"/>
          <w:i w:val="false"/>
          <w:color w:val="000000"/>
          <w:sz w:val="22"/>
        </w:rPr>
        <w:t>42 CFR §1002.210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79.2(7)</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order of sanction will be in writing and include the name of the person subject to sanction, identify the ground for the sanction and its effective date, and be sent to the person’s last-known address. If the department sanctions a provider, the order of sanction will also include the national provider identification number of the provider and be sent to the provider’s last address on file within the medical assistance program. Proof of mailing to such address shall be conclusive evidence of proper service of the sanction upon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currently enrolled provider otherwise in good standing with all program requirements, the provider shall have 15 days subsequent to the date of the notice prior to the department action to show cause why the action should not be taken. If the provider fails to do so, the sanction will remain effective pending any subsequent appeal under </w:t>
      </w:r>
      <w:hyperlink r:id="rId27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If the provider attempts to show cause but the department determines the sanction should remain effective pending any subsequent appeal under </w:t>
      </w:r>
      <w:hyperlink r:id="rId27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the provider may seek a temporary stay of the department’s action from the director or the director’s designee by filing an application for stay with the department. The director or the director’s designee shall consider the factors listed in Iowa Code section </w:t>
      </w:r>
      <w:hyperlink r:id="rId27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79.2(8)</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w:t>
      </w:r>
      <w:r>
        <w:rPr>
          <w:rFonts w:ascii="Times New Roman" w:hAnsi="Times New Roman"/>
          <w:b w:val="false"/>
          <w:i w:val="false"/>
          <w:color w:val="000000"/>
          <w:sz w:val="22"/>
        </w:rPr>
        <w:t>The department may withhold payments on pending and subsequently received claims in an amount reasonably calculated to approximate the amounts in question due to a sanction, incorrect payment, civil monetary penalty, or other adverse action and may also suspend payment or participation pending a final determination. If the department withholds or suspends payments, it will notify the person in writing within the time frames prescribed by federal law for cases related to a credible allegation of fraud, and within ten days for all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79.2(9)</w:t>
      </w:r>
      <w:r>
        <w:rPr>
          <w:rFonts w:ascii="Times New Roman" w:hAnsi="Times New Roman"/>
          <w:b w:val="false"/>
          <w:i w:val="false"/>
          <w:color w:val="000000"/>
          <w:sz w:val="22"/>
        </w:rPr>
        <w:t> </w:t>
      </w:r>
      <w:r>
        <w:rPr>
          <w:rFonts w:ascii="Times New Roman" w:hAnsi="Times New Roman"/>
          <w:b w:val="false"/>
          <w:i/>
          <w:color w:val="000000"/>
          <w:sz w:val="22"/>
        </w:rPr>
        <w:t xml:space="preserve">Civil monetary penalties and interest. </w:t>
      </w:r>
      <w:r>
        <w:rPr>
          <w:rFonts w:ascii="Times New Roman" w:hAnsi="Times New Roman"/>
          <w:b w:val="false"/>
          <w:i w:val="false"/>
          <w:color w:val="000000"/>
          <w:sz w:val="22"/>
        </w:rPr>
        <w:t xml:space="preserve">Civil monetary penalties and interest assessed in accordance with Iowa Code section </w:t>
      </w:r>
      <w:hyperlink r:id="rId275">
        <w:r>
          <w:rPr>
            <w:rStyle w:val="Hyperlink"/>
            <w:rFonts w:ascii="Times New Roman" w:hAnsi="Times New Roman"/>
            <w:b w:val="false"/>
            <w:i w:val="false"/>
            <w:color w:val="000000"/>
            <w:sz w:val="22"/>
          </w:rPr>
          <w:t>249A.11</w:t>
        </w:r>
      </w:hyperlink>
      <w:r>
        <w:rPr>
          <w:rFonts w:ascii="Times New Roman" w:hAnsi="Times New Roman"/>
          <w:b w:val="false"/>
          <w:i w:val="false"/>
          <w:color w:val="000000"/>
          <w:sz w:val="22"/>
        </w:rPr>
        <w:t xml:space="preserve"> or </w:t>
      </w:r>
      <w:hyperlink r:id="rId276">
        <w:r>
          <w:rPr>
            <w:rStyle w:val="Hyperlink"/>
            <w:rFonts w:ascii="Times New Roman" w:hAnsi="Times New Roman"/>
            <w:b w:val="false"/>
            <w:i w:val="false"/>
            <w:color w:val="000000"/>
            <w:sz w:val="22"/>
          </w:rPr>
          <w:t>249A.47</w:t>
        </w:r>
      </w:hyperlink>
      <w:r>
        <w:rPr>
          <w:rFonts w:ascii="Times New Roman" w:hAnsi="Times New Roman"/>
          <w:b w:val="false"/>
          <w:i w:val="false"/>
          <w:color w:val="000000"/>
          <w:sz w:val="22"/>
        </w:rPr>
        <w:t xml:space="preserve"> are not allowable costs for any aspect of determining payment to a person within the medical assistance program. Under no circumstance will the department reimburse a person for such civil monetary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79.2(10)</w:t>
      </w:r>
      <w:r>
        <w:rPr>
          <w:rFonts w:ascii="Times New Roman" w:hAnsi="Times New Roman"/>
          <w:b w:val="false"/>
          <w:i w:val="false"/>
          <w:color w:val="000000"/>
          <w:sz w:val="22"/>
        </w:rPr>
        <w:t> </w:t>
      </w:r>
      <w:r>
        <w:rPr>
          <w:rFonts w:ascii="Times New Roman" w:hAnsi="Times New Roman"/>
          <w:b w:val="false"/>
          <w:i/>
          <w:color w:val="000000"/>
          <w:sz w:val="22"/>
        </w:rPr>
        <w:t xml:space="preserve">Report and return of identified overpayment.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has identified an overpayment, the person must report and return the overpayment in the form and manner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has identified an overpayment if the person has actual knowledge of the existence of the overpayment or acts in reckless disregard or deliberate ignorance of the existence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required to be reported under Iowa Code section </w:t>
      </w:r>
      <w:hyperlink r:id="rId277">
        <w:r>
          <w:rPr>
            <w:rStyle w:val="Hyperlink"/>
            <w:rFonts w:ascii="Times New Roman" w:hAnsi="Times New Roman"/>
            <w:b w:val="false"/>
            <w:i w:val="false"/>
            <w:color w:val="000000"/>
            <w:sz w:val="22"/>
          </w:rPr>
          <w:t>249A.39</w:t>
        </w:r>
      </w:hyperlink>
      <w:r>
        <w:rPr>
          <w:rFonts w:ascii="Times New Roman" w:hAnsi="Times New Roman"/>
          <w:b w:val="false"/>
          <w:i w:val="false"/>
          <w:color w:val="000000"/>
          <w:sz w:val="22"/>
        </w:rPr>
        <w:t xml:space="preserve"> must be made in writing, addressed to Iowa Medicaid, and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error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Claim number(s),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National provider identification (NPI)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Description of the corrective action plan to ensure the error does not occur again,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a corporate integrity agreement with the Office of the Inspector General (OIG) or is under the OIG Self-Disclosure Protocol or is presently under sanction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time frame and the total amount of refund for the period during which the problem existed that caused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a statistical sample was used to determine the overpayment amount, a description of the statistically valid methodology used to determine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refund in the amount of the overpayment.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441—79.3</w:t>
      </w:r>
      <w:r>
        <w:rPr>
          <w:rFonts w:ascii="Times New Roman" w:hAnsi="Times New Roman"/>
          <w:b/>
          <w:i w:val="false"/>
          <w:color w:val="000000"/>
          <w:sz w:val="22"/>
        </w:rPr>
        <w:t xml:space="preserve">(249A) </w:t>
      </w:r>
      <w:r>
        <w:rPr>
          <w:rFonts w:ascii="Times New Roman" w:hAnsi="Times New Roman"/>
          <w:b/>
          <w:i w:val="false"/>
          <w:color w:val="000000"/>
          <w:sz w:val="22"/>
        </w:rPr>
        <w:t xml:space="preserve">Maintenance of records by providers of service. </w:t>
      </w:r>
      <w:r>
        <w:rPr>
          <w:rFonts w:ascii="Times New Roman" w:hAnsi="Times New Roman"/>
          <w:b w:val="false"/>
          <w:i w:val="false"/>
          <w:color w:val="000000"/>
          <w:sz w:val="22"/>
        </w:rPr>
        <w:t>A provider of a service that is charged to the medical assistance program shall maintain complete and legible records as required in this rule. Failure to maintain records or failure to make records available to the department or to its authorized representative timely upon request shall result in claim denial or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79.3(1)</w:t>
      </w:r>
      <w:r>
        <w:rPr>
          <w:rFonts w:ascii="Times New Roman" w:hAnsi="Times New Roman"/>
          <w:b w:val="false"/>
          <w:i w:val="false"/>
          <w:color w:val="000000"/>
          <w:sz w:val="22"/>
        </w:rPr>
        <w:t> </w:t>
      </w:r>
      <w:r>
        <w:rPr>
          <w:rFonts w:ascii="Times New Roman" w:hAnsi="Times New Roman"/>
          <w:b w:val="false"/>
          <w:i/>
          <w:color w:val="000000"/>
          <w:sz w:val="22"/>
        </w:rPr>
        <w:t xml:space="preserve">Financial (fiscal)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of service shall maintain records as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 the determination of the provider’s reimbursement rate under the medical assistance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each item of service for which a charge is made to the medical assistance program. These records include financial records and other records as may be necessary for reporting and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record does not constitute a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79.3(2)</w:t>
      </w:r>
      <w:r>
        <w:rPr>
          <w:rFonts w:ascii="Times New Roman" w:hAnsi="Times New Roman"/>
          <w:b w:val="false"/>
          <w:i w:val="false"/>
          <w:color w:val="000000"/>
          <w:sz w:val="22"/>
        </w:rPr>
        <w:t> </w:t>
      </w:r>
      <w:r>
        <w:rPr>
          <w:rFonts w:ascii="Times New Roman" w:hAnsi="Times New Roman"/>
          <w:b w:val="false"/>
          <w:i/>
          <w:color w:val="000000"/>
          <w:sz w:val="22"/>
        </w:rPr>
        <w:t xml:space="preserve">Medical (clinical) records. </w:t>
      </w:r>
      <w:r>
        <w:rPr>
          <w:rFonts w:ascii="Times New Roman" w:hAnsi="Times New Roman"/>
          <w:b w:val="false"/>
          <w:i w:val="false"/>
          <w:color w:val="000000"/>
          <w:sz w:val="22"/>
        </w:rPr>
        <w:t>A provider of service shall maintain complete and legible medical records for each service for which a charge is made to the medical assistance program. Required records shall include any records required to maintain the provider’s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“Medical record” (also called “clinical record”) means a tangible history that provides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each service and each activity billed to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and last name of the member receiving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medical record shall provide evidence that the service provided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of the member’s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Consistent with professionally recognized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Each page or separate electronic document of the medical record shall contain the member’s first and last name. In the case of electronic documents, the member’s first and last name must appear on each screen when viewed electronically and on each page when printed. As part of the medical record, the medical assistance identification number and the date of birth must also be identified and associated with the member’s 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Basis for service—general rule. General requirements for all services are listed herein. For the application of these requirements to specific services, see paragraph </w:t>
      </w:r>
      <w:hyperlink r:id="rId278">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medical record shall reflect the reason for performing the service or activity, substantiate medical necessity, and demonstrate the level of care associated with the service. The medical record shall include the items specified below unless the listed item is not routinely received or created in connection with a particular service or activity and is not required to document the reason for performing the service or activity, the medical necessity of the service or activity, or the level of care associated with the service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complaint, symptoms, and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medical or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Examination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Diagnostic test reports, laboratory test results, or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Goals or needs identified in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Physician orders and any prior authorizations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records, pharmacy records for prescriptions, or providers’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Related professional consultation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 for the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forms required by the department as a condition of payment for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treatment plan, care plan, service plan, individual health plan, behavioral intervention plan, or individualized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provider’s assessment, clinical impression, diagnosis, or narrative, including the complete date thereof and the identity of the person performing the assessment, clinical impression, diagnosis, or narrative.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Any additional documentation necessary to demonstrate the medical necessity of the service provided or otherwise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documentation. The record for each service provided shall include information necessary to substantiate that the service was provided. Unless otherwise indicated below, the provider may document the services in any format so long as the documentation adequately substantiates the medical necessity and that the services were rendered. The service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procedures or treatments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date of the service, including the beginning and ending date if the service is rendered over more than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complete time of the service, including the beginning and ending time if the service is billed on a time-related basis. For those non-time-related services billed using Current Procedural Terminology (CPT) codes, the total time of the service shall be recorded, rather than the beginning and ending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where the service was provided if otherwise required on the billing form or in </w:t>
      </w:r>
      <w:hyperlink r:id="rId279">
        <w:r>
          <w:rPr>
            <w:rStyle w:val="Hyperlink"/>
            <w:rFonts w:ascii="Times New Roman" w:hAnsi="Times New Roman"/>
            <w:b w:val="false"/>
            <w:i w:val="false"/>
            <w:color w:val="000000"/>
            <w:sz w:val="22"/>
          </w:rPr>
          <w:t>441—paragraph 77.35(5)</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w:t>
      </w:r>
      <w:hyperlink r:id="rId280">
        <w:r>
          <w:rPr>
            <w:rStyle w:val="Hyperlink"/>
            <w:rFonts w:ascii="Times New Roman" w:hAnsi="Times New Roman"/>
            <w:b w:val="false"/>
            <w:i w:val="false"/>
            <w:color w:val="000000"/>
            <w:sz w:val="22"/>
          </w:rPr>
          <w:t>441—paragraph 77.42(12)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281">
        <w:r>
          <w:rPr>
            <w:rStyle w:val="Hyperlink"/>
            <w:rFonts w:ascii="Times New Roman" w:hAnsi="Times New Roman"/>
            <w:b w:val="false"/>
            <w:i w:val="false"/>
            <w:color w:val="000000"/>
            <w:sz w:val="22"/>
          </w:rPr>
          <w:t>441—numbered paragraph 78.9(10)</w:t>
        </w:r>
      </w:hyperlink>
      <w:r>
        <w:rPr>
          <w:rFonts w:ascii="Times New Roman" w:hAnsi="Times New Roman"/>
          <w:b w:val="false"/>
          <w:i/>
          <w:color w:val="000000"/>
          <w:sz w:val="22"/>
        </w:rPr>
        <w:t>“a”</w:t>
      </w:r>
      <w:r>
        <w:rPr>
          <w:rFonts w:ascii="Times New Roman" w:hAnsi="Times New Roman"/>
          <w:b w:val="false"/>
          <w:i w:val="false"/>
          <w:color w:val="000000"/>
          <w:sz w:val="22"/>
        </w:rPr>
        <w:t>(1)“2,” first bullet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 (MAR). The name, dosage, and route of administration of any medication dispensed or administered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Mileage log. The name, date, purpose of the trip, and total miles for transportation provided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Narrative description of any incidents or illnesses or unusual or atypical occurrences that occur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supplies dispensed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first and last name and professional credentials, if any,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providing the service, or the initials of the person providing the service if a signature log indicates the person’s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For 24-hour care, documentation for every shift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of service. The medical record shall indicate the member’s progress in response to the services rendered, including any changes in treatment, alteration of the plan of care, or revision of the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Basis for service requirements for specific services. </w:t>
      </w:r>
      <w:r>
        <w:rPr>
          <w:rFonts w:ascii="Times New Roman" w:hAnsi="Times New Roman"/>
          <w:b w:val="false"/>
          <w:i w:val="false"/>
          <w:color w:val="000000"/>
          <w:sz w:val="22"/>
        </w:rPr>
        <w:t xml:space="preserve">The health care provider should include all records and documentation that substantiate the services provided to the member and all information necessary to allow accurate adjudication of the claim. Additionally, documentation requirements must meet the professional standards pertaining to the service provided. The medical record for the following services must include but is not limited to the items specified below (unless the listed item is not routinely received or created in connection with the particular service or activity and is not required to document the reason for performing the service or activity, its medical necessity, or the level of care associated with 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(MD and DO)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facility physician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Telephone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Dentist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Anesthesia notes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Podiatrist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physician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 or order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Preanesthesia physical examination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Operative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advanced registered nurse practitioner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Optometrist and optician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Notes or narratives supporting eye examinations, medical services, and auxiliary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Original prescription or updated prescriptions for corrective lenses or 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Psychologist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psychotherapy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 report and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rural health clinics or federally qualified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provided by community mental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Narratives related to the peer review process and peer review activities related to a member’s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Written plan for accessing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Screening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Results of health, vision, or hearing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Maternal health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Birthing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consultation, operative report, or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consultation, operative report, or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Diagnostic procedures, including 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State mental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assessment and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Services provided by skilled nursing facilities, nursing facilities, and nursing facilities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 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intermediate care facilities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Preliminary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Comprehensive functional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Care Agreement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Program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Services provided by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certifications for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Election of Medicaid Hospice Benefit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Revocation of Medicaid Hospice Benefit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Services provided by rehabilitation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certification, recertifications,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Narratives from treatment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and daily progress or status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 (initial and subsequent).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Order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treatment or service plan (initial and subsequent).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Services provided by area education agencies and local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education program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health plan (IHP).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Home health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of care or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Certifications and recertifications.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nurse practitioner, physician associate, or clinical nurse specialist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independent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 order for each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on the claim or run report supporting medical necessity of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mileage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Services of lead investigation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Child’s lead level logs (including laboratory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investigation reports to family, owner of building, child’s medical provider, and local childhood lead poisoning prevention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education notes, including follow-up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equipment invoice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(32)</w:t>
      </w:r>
      <w:r>
        <w:rPr>
          <w:rFonts w:ascii="Times New Roman" w:hAnsi="Times New Roman"/>
          <w:b w:val="false"/>
          <w:i w:val="false"/>
          <w:color w:val="000000"/>
          <w:sz w:val="22"/>
        </w:rPr>
        <w:t>  </w:t>
      </w:r>
      <w:r>
        <w:rPr>
          <w:rFonts w:ascii="Times New Roman" w:hAnsi="Times New Roman"/>
          <w:b w:val="false"/>
          <w:i w:val="false"/>
          <w:color w:val="000000"/>
          <w:sz w:val="22"/>
        </w:rPr>
        <w:t>Orthopedic shoe dealer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Certifying physician’s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(33)</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including HCBS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Reassessment of member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 reports in accordance with </w:t>
      </w:r>
      <w:hyperlink r:id="rId282">
        <w:r>
          <w:rPr>
            <w:rStyle w:val="Hyperlink"/>
            <w:rFonts w:ascii="Times New Roman" w:hAnsi="Times New Roman"/>
            <w:b w:val="false"/>
            <w:i w:val="false"/>
            <w:color w:val="000000"/>
            <w:sz w:val="22"/>
          </w:rPr>
          <w:t>441—subrule 24.4(5)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(34)</w:t>
      </w:r>
      <w:r>
        <w:rPr>
          <w:rFonts w:ascii="Times New Roman" w:hAnsi="Times New Roman"/>
          <w:b w:val="false"/>
          <w:i w:val="false"/>
          <w:color w:val="000000"/>
          <w:sz w:val="22"/>
        </w:rPr>
        <w:t>  </w:t>
      </w:r>
      <w:r>
        <w:rPr>
          <w:rFonts w:ascii="Times New Roman" w:hAnsi="Times New Roman"/>
          <w:b w:val="false"/>
          <w:i w:val="false"/>
          <w:color w:val="000000"/>
          <w:sz w:val="22"/>
        </w:rPr>
        <w:t>Early access service coordinator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Individualized family service plan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(35)</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waiver services, other than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logs,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and transportation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Log of meal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Invoices or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HCBS Attendant Care Agreement and Attendant Care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(36)</w:t>
      </w:r>
      <w:r>
        <w:rPr>
          <w:rFonts w:ascii="Times New Roman" w:hAnsi="Times New Roman"/>
          <w:b w:val="false"/>
          <w:i w:val="false"/>
          <w:color w:val="000000"/>
          <w:sz w:val="22"/>
        </w:rPr>
        <w:t>  </w:t>
      </w:r>
      <w:r>
        <w:rPr>
          <w:rFonts w:ascii="Times New Roman" w:hAnsi="Times New Roman"/>
          <w:b w:val="false"/>
          <w:i w:val="false"/>
          <w:color w:val="000000"/>
          <w:sz w:val="22"/>
        </w:rPr>
        <w:t>Physical therapist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 for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physical therapy certification, recertifications,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(37)</w:t>
      </w:r>
      <w:r>
        <w:rPr>
          <w:rFonts w:ascii="Times New Roman" w:hAnsi="Times New Roman"/>
          <w:b w:val="false"/>
          <w:i w:val="false"/>
          <w:color w:val="000000"/>
          <w:sz w:val="22"/>
        </w:rPr>
        <w:t>  </w:t>
      </w:r>
      <w:r>
        <w:rPr>
          <w:rFonts w:ascii="Times New Roman" w:hAnsi="Times New Roman"/>
          <w:b w:val="false"/>
          <w:i w:val="false"/>
          <w:color w:val="000000"/>
          <w:sz w:val="22"/>
        </w:rPr>
        <w:t>Chiropractor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X-ray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(38)</w:t>
      </w:r>
      <w:r>
        <w:rPr>
          <w:rFonts w:ascii="Times New Roman" w:hAnsi="Times New Roman"/>
          <w:b w:val="false"/>
          <w:i w:val="false"/>
          <w:color w:val="000000"/>
          <w:sz w:val="22"/>
        </w:rPr>
        <w:t>  </w:t>
      </w:r>
      <w:r>
        <w:rPr>
          <w:rFonts w:ascii="Times New Roman" w:hAnsi="Times New Roman"/>
          <w:b w:val="false"/>
          <w:i w:val="false"/>
          <w:color w:val="000000"/>
          <w:sz w:val="22"/>
        </w:rPr>
        <w:t>Hearing aid dealer and audiologist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examinations and audiological testing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Waiver of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(39)</w:t>
      </w:r>
      <w:r>
        <w:rPr>
          <w:rFonts w:ascii="Times New Roman" w:hAnsi="Times New Roman"/>
          <w:b w:val="false"/>
          <w:i w:val="false"/>
          <w:color w:val="000000"/>
          <w:sz w:val="22"/>
        </w:rPr>
        <w:t>  </w:t>
      </w:r>
      <w:r>
        <w:rPr>
          <w:rFonts w:ascii="Times New Roman" w:hAnsi="Times New Roman"/>
          <w:b w:val="false"/>
          <w:i w:val="false"/>
          <w:color w:val="000000"/>
          <w:sz w:val="22"/>
        </w:rPr>
        <w:t>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(41)</w:t>
      </w:r>
      <w:r>
        <w:rPr>
          <w:rFonts w:ascii="Times New Roman" w:hAnsi="Times New Roman"/>
          <w:b w:val="false"/>
          <w:i w:val="false"/>
          <w:color w:val="000000"/>
          <w:sz w:val="22"/>
        </w:rPr>
        <w:t>  </w:t>
      </w:r>
      <w:r>
        <w:rPr>
          <w:rFonts w:ascii="Times New Roman" w:hAnsi="Times New Roman"/>
          <w:b w:val="false"/>
          <w:i w:val="false"/>
          <w:color w:val="000000"/>
          <w:sz w:val="22"/>
        </w:rPr>
        <w:t>Services of public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communicable disease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and community-based neurobehavioral rehabilitation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Department-approved standardized neurobehavioral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treatment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Clinical records documenting diagnosis and treatment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Therapy notes including but not limited to occupational therapy, physical therapy, and speech-language pathology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(43)</w:t>
      </w:r>
      <w:r>
        <w:rPr>
          <w:rFonts w:ascii="Times New Roman" w:hAnsi="Times New Roman"/>
          <w:b w:val="false"/>
          <w:i w:val="false"/>
          <w:color w:val="000000"/>
          <w:sz w:val="22"/>
        </w:rPr>
        <w:t>  </w:t>
      </w:r>
      <w:r>
        <w:rPr>
          <w:rFonts w:ascii="Times New Roman" w:hAnsi="Times New Roman"/>
          <w:b w:val="false"/>
          <w:i w:val="false"/>
          <w:color w:val="000000"/>
          <w:sz w:val="22"/>
        </w:rPr>
        <w:t>Child care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and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Abbreviation list (a copy of the abbreviation list utilized within the member’s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initials or incomplete signatures are noted within the member’s record, a signature log (a typed listing of each provider’s name, including initials, professional credentials and title, followed by the individual provider’s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(44)</w:t>
      </w:r>
      <w:r>
        <w:rPr>
          <w:rFonts w:ascii="Times New Roman" w:hAnsi="Times New Roman"/>
          <w:b w:val="false"/>
          <w:i w:val="false"/>
          <w:color w:val="000000"/>
          <w:sz w:val="22"/>
        </w:rPr>
        <w:t>  </w:t>
      </w:r>
      <w:r>
        <w:rPr>
          <w:rFonts w:ascii="Times New Roman" w:hAnsi="Times New Roman"/>
          <w:b w:val="false"/>
          <w:i w:val="false"/>
          <w:color w:val="000000"/>
          <w:sz w:val="22"/>
        </w:rPr>
        <w:t xml:space="preser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(45)</w:t>
      </w:r>
      <w:r>
        <w:rPr>
          <w:rFonts w:ascii="Times New Roman" w:hAnsi="Times New Roman"/>
          <w:b w:val="false"/>
          <w:i w:val="false"/>
          <w:color w:val="000000"/>
          <w:sz w:val="22"/>
        </w:rPr>
        <w:t>  </w:t>
      </w:r>
      <w:r>
        <w:rPr>
          <w:rFonts w:ascii="Times New Roman" w:hAnsi="Times New Roman"/>
          <w:b w:val="false"/>
          <w:i w:val="false"/>
          <w:color w:val="000000"/>
          <w:sz w:val="22"/>
        </w:rPr>
        <w:t xml:space="preserve"> Crisis response services, crisis stabilization community-based services and crisis stabilization residential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A provider may correct the medical record before submitting a claim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Corrections must be made or authorized by the person who provided the service or by a person who has first-hand knowledge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correction to a medical record must not be written over or otherwise obliterate the original entry. A single line may be drawn through erroneous information, keeping the original entry legible. In the case of electronic records, the original information must be retained and retrievable.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correction must indicate the person making the change and any other person authorizing the change, must be dated and signed by the person making the change, and must be clearly connected with the original entry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correction made after a claim has been submitted affects the accuracy or validity of the claim, an amended claim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79.3(3)</w:t>
      </w:r>
      <w:r>
        <w:rPr>
          <w:rFonts w:ascii="Times New Roman" w:hAnsi="Times New Roman"/>
          <w:b w:val="false"/>
          <w:i w:val="false"/>
          <w:color w:val="000000"/>
          <w:sz w:val="22"/>
        </w:rPr>
        <w:t> </w:t>
      </w:r>
      <w:r>
        <w:rPr>
          <w:rFonts w:ascii="Times New Roman" w:hAnsi="Times New Roman"/>
          <w:b w:val="false"/>
          <w:i/>
          <w:color w:val="000000"/>
          <w:sz w:val="22"/>
        </w:rPr>
        <w:t xml:space="preserve">Maintenance requirement. </w:t>
      </w:r>
      <w:r>
        <w:rPr>
          <w:rFonts w:ascii="Times New Roman" w:hAnsi="Times New Roman"/>
          <w:b w:val="false"/>
          <w:i w:val="false"/>
          <w:color w:val="000000"/>
          <w:sz w:val="22"/>
        </w:rPr>
        <w:t>The provider shall maintain records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time the member is receiving services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minimum of five years from the date when a claim for the service was submitted to the medical assistance program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may be required by any licensing authority or accrediting body associated with determining the provider’s qualifications.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441—79.4</w:t>
      </w:r>
      <w:r>
        <w:rPr>
          <w:rFonts w:ascii="Times New Roman" w:hAnsi="Times New Roman"/>
          <w:b/>
          <w:i w:val="false"/>
          <w:color w:val="000000"/>
          <w:sz w:val="22"/>
        </w:rPr>
        <w:t xml:space="preserve">(249A) </w:t>
      </w:r>
      <w:r>
        <w:rPr>
          <w:rFonts w:ascii="Times New Roman" w:hAnsi="Times New Roman"/>
          <w:b/>
          <w:i w:val="false"/>
          <w:color w:val="000000"/>
          <w:sz w:val="22"/>
        </w:rPr>
        <w:t xml:space="preserve">Reviews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within the context of this rule, means the person appointed to carry out audit or review procedures, including assigned auditors, reviewers or agents contracted for specific audits, reviews, or audit or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each record received by the department or Iowa Medicaid that states the amount of requested payment and the service rendered by a specific and particular Medicaid provider to an eligible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legible electronic or hard-copy history that documents the criteria established for medical records as set forth in rule </w:t>
      </w:r>
      <w:hyperlink r:id="rId28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“Confidence level”</w:t>
      </w:r>
      <w:r>
        <w:rPr>
          <w:rFonts w:ascii="Times New Roman" w:hAnsi="Times New Roman"/>
          <w:b w:val="false"/>
          <w:i w:val="false"/>
          <w:color w:val="000000"/>
          <w:sz w:val="22"/>
        </w:rPr>
        <w:t> </w:t>
      </w:r>
      <w:r>
        <w:rPr>
          <w:rFonts w:ascii="Times New Roman" w:hAnsi="Times New Roman"/>
          <w:b w:val="false"/>
          <w:i w:val="false"/>
          <w:color w:val="000000"/>
          <w:sz w:val="22"/>
        </w:rPr>
        <w:t>means the statistical reliability of the sampling parameters used to estimate the proportion of payment errors (overpayment and underpayment) in the universe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“Customary and prevailing fee”</w:t>
      </w:r>
      <w:r>
        <w:rPr>
          <w:rFonts w:ascii="Times New Roman" w:hAnsi="Times New Roman"/>
          <w:b w:val="false"/>
          <w:i w:val="false"/>
          <w:color w:val="000000"/>
          <w:sz w:val="22"/>
        </w:rPr>
        <w:t> </w:t>
      </w:r>
      <w:r>
        <w:rPr>
          <w:rFonts w:ascii="Times New Roman" w:hAnsi="Times New Roman"/>
          <w:b w:val="false"/>
          <w:i w:val="false"/>
          <w:color w:val="000000"/>
          <w:sz w:val="22"/>
        </w:rPr>
        <w:t>means a fee that is both (1) the most consistent charge by a Medicaid provider for a given service and (2) within the range of usual charges for a given service billed by most providers with similar training and experience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“Extrapolation”</w:t>
      </w:r>
      <w:r>
        <w:rPr>
          <w:rFonts w:ascii="Times New Roman" w:hAnsi="Times New Roman"/>
          <w:b w:val="false"/>
          <w:i w:val="false"/>
          <w:color w:val="000000"/>
          <w:sz w:val="22"/>
        </w:rPr>
        <w:t> </w:t>
      </w:r>
      <w:r>
        <w:rPr>
          <w:rFonts w:ascii="Times New Roman" w:hAnsi="Times New Roman"/>
          <w:b w:val="false"/>
          <w:i w:val="false"/>
          <w:color w:val="000000"/>
          <w:sz w:val="22"/>
        </w:rPr>
        <w:t>means that the total amount of overpayment or underpayment will be determined by using sample data meeting the confidence level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legible electronic or hard-copy history that documents the criteria established for fiscal records as set forth in rule </w:t>
      </w:r>
      <w:hyperlink r:id="rId28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fiscal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made to a provider that is incorrect according to the laws and rules applicable to the Medicaid program and that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 code”</w:t>
      </w:r>
      <w:r>
        <w:rPr>
          <w:rFonts w:ascii="Times New Roman" w:hAnsi="Times New Roman"/>
          <w:b w:val="false"/>
          <w:i w:val="false"/>
          <w:color w:val="000000"/>
          <w:sz w:val="22"/>
        </w:rPr>
        <w:t> </w:t>
      </w:r>
      <w:r>
        <w:rPr>
          <w:rFonts w:ascii="Times New Roman" w:hAnsi="Times New Roman"/>
          <w:b w:val="false"/>
          <w:i w:val="false"/>
          <w:color w:val="000000"/>
          <w:sz w:val="22"/>
        </w:rPr>
        <w:t>means the identifier that describes medical or remedial services performed or the supplies, drugs, or equipment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sample”</w:t>
      </w:r>
      <w:r>
        <w:rPr>
          <w:rFonts w:ascii="Times New Roman" w:hAnsi="Times New Roman"/>
          <w:b w:val="false"/>
          <w:i w:val="false"/>
          <w:color w:val="000000"/>
          <w:sz w:val="22"/>
        </w:rPr>
        <w:t> </w:t>
      </w:r>
      <w:r>
        <w:rPr>
          <w:rFonts w:ascii="Times New Roman" w:hAnsi="Times New Roman"/>
          <w:b w:val="false"/>
          <w:i w:val="false"/>
          <w:color w:val="000000"/>
          <w:sz w:val="22"/>
        </w:rPr>
        <w:t>means a statistically valid random sample for which the probability of selection for every item in the universe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not made to a provider for services delivered to eligible members according to the laws and rules applicable to the Medicaid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“Universe”</w:t>
      </w:r>
      <w:r>
        <w:rPr>
          <w:rFonts w:ascii="Times New Roman" w:hAnsi="Times New Roman"/>
          <w:b w:val="false"/>
          <w:i w:val="false"/>
          <w:color w:val="000000"/>
          <w:sz w:val="22"/>
        </w:rPr>
        <w:t> </w:t>
      </w:r>
      <w:r>
        <w:rPr>
          <w:rFonts w:ascii="Times New Roman" w:hAnsi="Times New Roman"/>
          <w:b w:val="false"/>
          <w:i w:val="false"/>
          <w:color w:val="000000"/>
          <w:sz w:val="22"/>
        </w:rPr>
        <w:t>means all items or claims under review or audit during the period specified by the audit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79.4(2)</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of clinical and fiscal records by the department. </w:t>
      </w:r>
      <w:r>
        <w:rPr>
          <w:rFonts w:ascii="Times New Roman" w:hAnsi="Times New Roman"/>
          <w:b w:val="false"/>
          <w:i w:val="false"/>
          <w:color w:val="000000"/>
          <w:sz w:val="22"/>
        </w:rPr>
        <w:t>Any Medicaid provider may be audited or reviewed at any time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Authorized representatives of the department have the right, upon proper identification, to audit or review the clinical and fiscal records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correctly paid claims for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clinical and fiscal records that substantiate claims submitted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goods or services provided were in accordance with Iowa Medicaid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provider records by Iowa Medicaid will include a Documentation Checklist form, which is available on the department’s website, listing the specific records that must be provided for the audit or review pursuant to paragraph </w:t>
      </w:r>
      <w:hyperlink r:id="rId285">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to document the basis for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generated and maintained by the department may be used by auditors or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79.4(3)</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procedures. </w:t>
      </w:r>
      <w:r>
        <w:rPr>
          <w:rFonts w:ascii="Times New Roman" w:hAnsi="Times New Roman"/>
          <w:b w:val="false"/>
          <w:i w:val="false"/>
          <w:color w:val="000000"/>
          <w:sz w:val="22"/>
        </w:rPr>
        <w:t>The department will select the method of conducting an audit or review and will protect the confidential nature of the records being audited or reviewed. The provider may be required to furnish records to the department. Unless the department specifies otherwise, the provider may select the method of delivering any requested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written request for records, the provider must submit all responsive records to the department or its authorized agent within 30 calendar days of the mailing date of the request, except as provided in paragraph </w:t>
      </w:r>
      <w:hyperlink r:id="rId286">
        <w:r>
          <w:rPr>
            <w:rStyle w:val="Hyperlink"/>
            <w:rFonts w:ascii="Times New Roman" w:hAnsi="Times New Roman"/>
            <w:b w:val="false"/>
            <w:i w:val="false"/>
            <w:color w:val="000000"/>
            <w:sz w:val="22"/>
          </w:rPr>
          <w:t>79.4(3)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time limit for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required submission date of up to 15 calendar days upon written request from the provider or the provider’s designee. The request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good cause for the delay in submitting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received by the department before the date the records are due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these rules, “good cause” has the same meaning as in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request for an extension of the time limit for submitting records at its discretion. The department shall issue a written notice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may appeal the department’s denial of a request to extend the time limit for submission of requested records according to the procedures in </w:t>
      </w:r>
      <w:hyperlink r:id="rId28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elect to conduct announced or unannounced on-site reviews or audits. Records must be provided upon request and before the end of the on-site review 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 announced on-site review or audit, the department’s employee or authorized agent may give as little as one day’s advance notice of the review or audit and the records and supporting documentation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is not required for unannounced on-site reviews and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on-site review or audit, the conclusion of that review or audit is considered the end of the period within which to produce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Audit or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Comparing clinical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Interviewing members who received goods or services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Examining third-party payment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Medicaid charges with private-patient charges to determine that the charge to Medicaid is not more than the customary and prevailing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Examining all documents related to the services for which Medicaid was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statistical sampling techniques. The department’s procedures for auditing or reviewing Medicaid providers may include the use of random sampling and extrapolation.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statistically valid random sample will be selected from the universe of records to be audited or reviewed. The sample size will be selected using accepted sample size estimation methods. The confidence level of the sample size calculation will not be less than 95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sample audit or review, the statistical margin of error of the sample will be computed, and a confidence interval will be determined. The estimated error rate will be extrapolated to the universe from which the sample was drawn within the computed margin of error of the sampling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Commonly accepted statistical analysis programs may be used to estimate the sample size and calculate the confidence interval, consistent with the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audit or review findings generated through statistical sampling procedures constitute prima facie evidence in all department proceedings regarding the number and amount of overpayments or underpayments received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Self-audit. The department may require a provider to conduct a self-audit and report the results of the self-audit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79.4(4)</w:t>
      </w:r>
      <w:r>
        <w:rPr>
          <w:rFonts w:ascii="Times New Roman" w:hAnsi="Times New Roman"/>
          <w:b w:val="false"/>
          <w:i w:val="false"/>
          <w:color w:val="000000"/>
          <w:sz w:val="22"/>
        </w:rPr>
        <w:t> </w:t>
      </w:r>
      <w:r>
        <w:rPr>
          <w:rFonts w:ascii="Times New Roman" w:hAnsi="Times New Roman"/>
          <w:b w:val="false"/>
          <w:i/>
          <w:color w:val="000000"/>
          <w:sz w:val="22"/>
        </w:rPr>
        <w:t xml:space="preserve">Preliminary report of audit or review findings. </w:t>
      </w:r>
      <w:r>
        <w:rPr>
          <w:rFonts w:ascii="Times New Roman" w:hAnsi="Times New Roman"/>
          <w:b w:val="false"/>
          <w:i w:val="false"/>
          <w:color w:val="000000"/>
          <w:sz w:val="22"/>
        </w:rPr>
        <w:t>If the department concludes from an audit or review that an overpayment has occurred, the department will issue a preliminary finding of a tentative overpayment and inform the provider of the opportunity to request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79.4(5)</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audit or review findings. </w:t>
      </w:r>
      <w:r>
        <w:rPr>
          <w:rFonts w:ascii="Times New Roman" w:hAnsi="Times New Roman"/>
          <w:b w:val="false"/>
          <w:i w:val="false"/>
          <w:color w:val="000000"/>
          <w:sz w:val="22"/>
        </w:rPr>
        <w:t>If a provider disagrees with the preliminary finding of a tentative overpayment, the provider may request a reevaluation by the department and may present clarifying information and supplemental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Reevaluation request. </w:t>
      </w:r>
      <w:r>
        <w:rPr>
          <w:rFonts w:ascii="Times New Roman" w:hAnsi="Times New Roman"/>
          <w:b w:val="false"/>
          <w:i w:val="false"/>
          <w:color w:val="000000"/>
          <w:sz w:val="22"/>
        </w:rPr>
        <w:t>A request for reevaluation must be submitted in writing within 15 calendar days of the date of the notice of the preliminary finding of a tentative overpayment. The request must specify the issues of disagreement.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Iowa Medicaid, the request should be addressed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any other departmental entity, the request should be addressed to the department at 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A provider that has made a reevaluation request pursuant to paragraph </w:t>
      </w:r>
      <w:hyperlink r:id="rId288">
        <w:r>
          <w:rPr>
            <w:rStyle w:val="Hyperlink"/>
            <w:rFonts w:ascii="Times New Roman" w:hAnsi="Times New Roman"/>
            <w:b w:val="false"/>
            <w:i w:val="false"/>
            <w:color w:val="000000"/>
            <w:sz w:val="22"/>
          </w:rPr>
          <w:t>79.4(5)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submit clarifying information or supplemental documentation that was not previously provided. This information must be received at the applicable address within 30 calendar days of the mailing of the preliminary finding of a tentative overpayment to the provider, except as provided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sampling results. </w:t>
      </w:r>
      <w:r>
        <w:rPr>
          <w:rFonts w:ascii="Times New Roman" w:hAnsi="Times New Roman"/>
          <w:b w:val="false"/>
          <w:i w:val="false"/>
          <w:color w:val="000000"/>
          <w:sz w:val="22"/>
        </w:rPr>
        <w:t>When the department’s audit or review findings have been generated through sampling and extrapolation and the provider disagrees with the findings, the burden of proof of compliance rests with the provider. The provider may present evidence to show that the sample was invalid. The evidence may include a 100 percent audit or review of the universe of provider records used by the department in the drawing of the department’s sample. Any such audit or review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an individual or organization with expertise in coding, medical services, and Iowa Medicaid policy if the issues relate to clinical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 if the issues relate to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that were not audited or reviewed in the department’s sample are in compliance with program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 within 60 calendar days of the mailing of the preliminary finding of a tentative overpayment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79.4(6)</w:t>
      </w:r>
      <w:r>
        <w:rPr>
          <w:rFonts w:ascii="Times New Roman" w:hAnsi="Times New Roman"/>
          <w:b w:val="false"/>
          <w:i w:val="false"/>
          <w:color w:val="000000"/>
          <w:sz w:val="22"/>
        </w:rPr>
        <w:t> </w:t>
      </w:r>
      <w:r>
        <w:rPr>
          <w:rFonts w:ascii="Times New Roman" w:hAnsi="Times New Roman"/>
          <w:b w:val="false"/>
          <w:i/>
          <w:color w:val="000000"/>
          <w:sz w:val="22"/>
        </w:rPr>
        <w:t xml:space="preserve">Finding and order for repayment. </w:t>
      </w:r>
      <w:r>
        <w:rPr>
          <w:rFonts w:ascii="Times New Roman" w:hAnsi="Times New Roman"/>
          <w:b w:val="false"/>
          <w:i w:val="false"/>
          <w:color w:val="000000"/>
          <w:sz w:val="22"/>
        </w:rPr>
        <w:t>Upon completion of a requested reevaluation or upon expiration of the time to request reevaluation, the department will issue a finding and order for repayment of any overpayment and may immediately begin withholding payments on other claims to recover any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79.4(7)</w:t>
      </w:r>
      <w:r>
        <w:rPr>
          <w:rFonts w:ascii="Times New Roman" w:hAnsi="Times New Roman"/>
          <w:b w:val="false"/>
          <w:i w:val="false"/>
          <w:color w:val="000000"/>
          <w:sz w:val="22"/>
        </w:rPr>
        <w:t> </w:t>
      </w:r>
      <w:r>
        <w:rPr>
          <w:rFonts w:ascii="Times New Roman" w:hAnsi="Times New Roman"/>
          <w:b w:val="false"/>
          <w:i/>
          <w:color w:val="000000"/>
          <w:sz w:val="22"/>
        </w:rPr>
        <w:t xml:space="preserve">Appeal by provider of care. </w:t>
      </w:r>
      <w:r>
        <w:rPr>
          <w:rFonts w:ascii="Times New Roman" w:hAnsi="Times New Roman"/>
          <w:b w:val="false"/>
          <w:i w:val="false"/>
          <w:color w:val="000000"/>
          <w:sz w:val="22"/>
        </w:rPr>
        <w:t xml:space="preserve">A provider may appeal the finding and order of repayment and withholding of payments pursuant to </w:t>
      </w:r>
      <w:hyperlink r:id="rId28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However, an appeal will not stay the withholding of payments or other action to collect the overpayment. Records not provided to the department during the review process set forth in subrule </w:t>
      </w:r>
      <w:hyperlink r:id="rId290">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291">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are not admissible in any subsequent contested case proceeding arising out of a finding and order for repayment of any overpayment identified under subrule </w:t>
      </w:r>
      <w:hyperlink r:id="rId292">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xml:space="preserve">. This provision does not preclude providers that have provided records to the department during the review process set forth in subrule </w:t>
      </w:r>
      <w:hyperlink r:id="rId293">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294">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from presenting clarifying information or supplemental documentation in the appeals process in order to defend against any overpayment identified under subrule </w:t>
      </w:r>
      <w:hyperlink r:id="rId295">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This provision is intended to minimize potential duplication of effort and delay in the audit or review process, minimize unnecessary appeals, and otherwise forestall fraud, waste, and abuse in the Iowa Medicaid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441—79.5</w:t>
      </w:r>
      <w:r>
        <w:rPr>
          <w:rFonts w:ascii="Times New Roman" w:hAnsi="Times New Roman"/>
          <w:b/>
          <w:i w:val="false"/>
          <w:color w:val="000000"/>
          <w:sz w:val="22"/>
        </w:rPr>
        <w:t xml:space="preserve">(249A) </w:t>
      </w:r>
      <w:r>
        <w:rPr>
          <w:rFonts w:ascii="Times New Roman" w:hAnsi="Times New Roman"/>
          <w:b/>
          <w:i w:val="false"/>
          <w:color w:val="000000"/>
          <w:sz w:val="22"/>
        </w:rPr>
        <w:t xml:space="preserve">Nondiscrimination on the basis of handicap. </w:t>
      </w:r>
      <w:r>
        <w:rPr>
          <w:rFonts w:ascii="Times New Roman" w:hAnsi="Times New Roman"/>
          <w:b w:val="false"/>
          <w:i w:val="false"/>
          <w:color w:val="000000"/>
          <w:sz w:val="22"/>
        </w:rPr>
        <w:t xml:space="preserve">All providers of service shall comply with </w:t>
      </w:r>
      <w:r>
        <w:rPr>
          <w:rFonts w:ascii="Times New Roman" w:hAnsi="Times New Roman"/>
          <w:b w:val="false"/>
          <w:i w:val="false"/>
          <w:color w:val="000000"/>
          <w:sz w:val="22"/>
        </w:rPr>
        <w:t>Section 504 of the Rehabilitation Act of 1973</w:t>
      </w:r>
      <w:r>
        <w:rPr>
          <w:rFonts w:ascii="Times New Roman" w:hAnsi="Times New Roman"/>
          <w:b w:val="false"/>
          <w:i w:val="false"/>
          <w:color w:val="000000"/>
          <w:sz w:val="22"/>
        </w:rPr>
        <w:t xml:space="preserve"> and federal regulations </w:t>
      </w:r>
      <w:r>
        <w:rPr>
          <w:rFonts w:ascii="Times New Roman" w:hAnsi="Times New Roman"/>
          <w:b w:val="false"/>
          <w:i w:val="false"/>
          <w:color w:val="000000"/>
          <w:sz w:val="22"/>
        </w:rPr>
        <w:t>45 CFR Part 84</w:t>
      </w:r>
      <w:r>
        <w:rPr>
          <w:rFonts w:ascii="Times New Roman" w:hAnsi="Times New Roman"/>
          <w:b w:val="false"/>
          <w:i w:val="false"/>
          <w:color w:val="000000"/>
          <w:sz w:val="22"/>
        </w:rPr>
        <w:t>, both as amended to July 1, 2026, which prohibit discrimination on the basis of handicap in all federal Department of Health and Human Services funded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441—79.6</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participation agreement. </w:t>
      </w:r>
      <w:r>
        <w:rPr>
          <w:rFonts w:ascii="Times New Roman" w:hAnsi="Times New Roman"/>
          <w:b w:val="false"/>
          <w:i w:val="false"/>
          <w:color w:val="000000"/>
          <w:sz w:val="22"/>
        </w:rPr>
        <w:t>Providers of medical and health care wishing to participate in the program shall execute an agreement with the department on an Agreement Between Provider of Medical and Health Services and the Iowa Department of Health and Human Services Regarding Participation in Medical Assistance Program.</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Dental providers are required to complete an Addendum to Dental Provider Agreement for Orthodontia to receive reimbursement under the early and periodic screening, diagnosis, and treatment program.</w:t>
      </w:r>
    </w:p>
    <w:p>
      <w:pPr>
        <w:spacing w:before="0" w:after="0"/>
        <w:ind w:left="120"/>
        <w:jc w:val="both"/>
      </w:pPr>
      <w:r>
        <w:rPr>
          <w:rFonts w:ascii="Times New Roman" w:hAnsi="Times New Roman"/>
          <w:b w:val="false"/>
          <w:i w:val="false"/>
          <w:color w:val="000000"/>
          <w:sz w:val="22"/>
        </w:rPr>
        <w:t>In these agreements, the provider agrees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79.6(1)</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clinical and fiscal records as specified in rule </w:t>
      </w:r>
      <w:hyperlink r:id="rId29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79.6(2)</w:t>
      </w:r>
      <w:r>
        <w:rPr>
          <w:rFonts w:ascii="Times New Roman" w:hAnsi="Times New Roman"/>
          <w:b w:val="false"/>
          <w:i w:val="false"/>
          <w:color w:val="000000"/>
          <w:sz w:val="22"/>
        </w:rPr>
        <w:t> </w:t>
      </w:r>
      <w:r>
        <w:rPr>
          <w:rFonts w:ascii="Times New Roman" w:hAnsi="Times New Roman"/>
          <w:b w:val="false"/>
          <w:i w:val="false"/>
          <w:color w:val="000000"/>
          <w:sz w:val="22"/>
        </w:rPr>
        <w:t>That the charges as determined in accordance with the department’s policy shall be the full and complete charge for the services provided and no additional payment shall be claimed from the recipient or any other person for services provided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79.6(3)</w:t>
      </w:r>
      <w:r>
        <w:rPr>
          <w:rFonts w:ascii="Times New Roman" w:hAnsi="Times New Roman"/>
          <w:b w:val="false"/>
          <w:i w:val="false"/>
          <w:color w:val="000000"/>
          <w:sz w:val="22"/>
        </w:rPr>
        <w:t> </w:t>
      </w:r>
      <w:r>
        <w:rPr>
          <w:rFonts w:ascii="Times New Roman" w:hAnsi="Times New Roman"/>
          <w:b w:val="false"/>
          <w:i w:val="false"/>
          <w:color w:val="000000"/>
          <w:sz w:val="22"/>
        </w:rPr>
        <w:t>That it is understood that payment in satisfaction of the claim will be from federal and state funds and any false claims, statements, or documents, or concealment of a material fact may be prosecuted under applicable federal and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441—79.7</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Medicaid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79.7(1)</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co-chairperson’s term of office shall be two years. A public co-chairperson shall serve no more than two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 shall have the right to vote on any issue before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of public co-chairperson shall be held by one of the five public council members. Ballots will be distributed to the public council members at the quarterly meeting closest to the beginning of the next state fiscal year and will be collected in paper and electronic format and administered by the department. The initial ballot will be distributed by email prior to the first meeting in that fiscal year in order to identify the public co-chairperson prior to the council’s first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be responsible for development of the agendas for meetings of the council. Agendas will be developed and distributed in compliance with the advance notice requirements of Iowa Code section </w:t>
      </w:r>
      <w:hyperlink r:id="rId29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Agendas will be developed in consultation with department staff and the director, taking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plans. Items will be added to the council’s agenda as various tasks for the council are due to be discussed based on calendar requirements. Council deliberations are to be conducted within a time frame to allow the council to receive and make recommendations to the director and for the director to consider those recommendations as budgets and policy for the medical assistance program are developed for the review of the council on human services and the governor, as well as for the upcoming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Requests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and action items from council members. The co-chairpersons will review any additional suggestions from council members at any time, including after the draft agenda has been distributed. The agenda will be distributed in draft form five business days prior to the council meeting, and the final agenda will be distributed no later than 24 hours prior to the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preside over all council meetings, calling roll, determining a quorum, counting votes, and following the agenda for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co-chairpersons shall consult with the department on other administrative tasks to oversee the council and shall participate in workgroups and subcommittees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the council shall be as prescribed in Iowa Code section </w:t>
      </w:r>
      <w:hyperlink r:id="rId298">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Council membership of professional and business entities shall number five and be identified from a vote among those entities outlined in Iowa Code section </w:t>
      </w:r>
      <w:hyperlink r:id="rId299">
        <w:r>
          <w:rPr>
            <w:rStyle w:val="Hyperlink"/>
            <w:rFonts w:ascii="Times New Roman" w:hAnsi="Times New Roman"/>
            <w:b w:val="false"/>
            <w:i w:val="false"/>
            <w:color w:val="000000"/>
            <w:sz w:val="22"/>
          </w:rPr>
          <w:t>249A.4B(3)</w:t>
        </w:r>
      </w:hyperlink>
      <w:r>
        <w:rPr>
          <w:rFonts w:ascii="Times New Roman" w:hAnsi="Times New Roman"/>
          <w:b w:val="false"/>
          <w:i w:val="false"/>
          <w:color w:val="000000"/>
          <w:sz w:val="22"/>
        </w:rPr>
        <w:t>. Professional and business entities shall vote every fiscal year to identify the entities and their subsequent representatives that will represent the body of professional and business stakeholders on the council. Professional and business entities will also report their contact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term for all following elected members shall be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Elections shall be organized along the following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Ballots will be distributed at the quarterly meeting closest to the beginning of the next state fiscal year and will be collected in paper and electronic format and counted by department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entities that receive the most votes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Should any vacancy occur on the council, the entity that received the next highest number of votes in the most recent election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voting entity’s representative does not attend more than three consecutive meetings, the department will notify the entity and representative and verify whether an alternative contact is needed. If a fourth consecutive meeting is missed after the notification, the voting entity’s seat will be considered vacant and will be filled as outlined in subparagraph </w:t>
      </w:r>
      <w:hyperlink r:id="rId300">
        <w:r>
          <w:rPr>
            <w:rStyle w:val="Hyperlink"/>
            <w:rFonts w:ascii="Times New Roman" w:hAnsi="Times New Roman"/>
            <w:b w:val="false"/>
            <w:i w:val="false"/>
            <w:color w:val="000000"/>
            <w:sz w:val="22"/>
          </w:rPr>
          <w:t>79.7(2)</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Council membership of public representatives shall consist of five representatives, of whom one must be a recipient of medical assistance. All five public representatives will be appointed by the governor for staggered terms of two years each. All five public representatives will be 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Council membership shall also consist of state agency and medical school partners, including representatives from Des Moines University Medicine and Health Sciences and the University of Iowa Carver College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Partner agency and medical school representatives will be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agency’s or school’s representative does not attend more than three consecutive meetings, the department will notify the agency or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 agencies and medical schools shall determine the length of appointment of their representatives. The department will confirm each representative’s participation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members of the general assembly shall be members of the council, each for a term of two years as provided in Iowa Code section </w:t>
      </w:r>
      <w:hyperlink r:id="rId301">
        <w:r>
          <w:rPr>
            <w:rStyle w:val="Hyperlink"/>
            <w:rFonts w:ascii="Times New Roman" w:hAnsi="Times New Roman"/>
            <w:b w:val="false"/>
            <w:i w:val="false"/>
            <w:color w:val="000000"/>
            <w:sz w:val="22"/>
          </w:rPr>
          <w:t>4A.13</w:t>
        </w:r>
      </w:hyperlink>
      <w:r>
        <w:rPr>
          <w:rFonts w:ascii="Times New Roman" w:hAnsi="Times New Roman"/>
          <w:b w:val="false"/>
          <w:i w:val="false"/>
          <w:color w:val="000000"/>
          <w:sz w:val="22"/>
        </w:rPr>
        <w:t>. Members appointed from the general assembly will serve as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members of the house of representatives, one appointed by the speaker of the house of representatives and one appointed by the minority leader of the house of representatives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members of the senate, one appointed by the president of the senate after consultation with the majority leader of the senate and one appointed by the minority leader of the senate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duties and meetings. </w:t>
      </w:r>
      <w:r>
        <w:rPr>
          <w:rFonts w:ascii="Times New Roman" w:hAnsi="Times New Roman"/>
          <w:b w:val="false"/>
          <w:i w:val="false"/>
          <w:color w:val="000000"/>
          <w:sz w:val="22"/>
        </w:rPr>
        <w:t>The responsibility of the medical assistance advisory council is to provide recommendations on the medical assistance program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w:t>
      </w:r>
      <w:r>
        <w:rPr>
          <w:rFonts w:ascii="Times New Roman" w:hAnsi="Times New Roman"/>
          <w:b w:val="false"/>
          <w:i w:val="false"/>
          <w:color w:val="000000"/>
          <w:sz w:val="22"/>
        </w:rPr>
        <w:t xml:space="preserve">Recommendations made by the council shall be advisory and not binding upon the department or the professional and business entities represented. The director will consider the recommendations in the director’s preparation of medical assistance budget recommendations to the council on human services pursuant to Iowa Code section </w:t>
      </w:r>
      <w:hyperlink r:id="rId302">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 xml:space="preserve"> and implementation of medical assistance program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The council shall be provided with information to deliberate and provide input on the medical assistance program. The council will use that input in making final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Council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meet quarterly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Meetings may be called by the co-chairpersons; upon written request of at least 50 percent of members;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Meetings shall be held in the Des Moines, Iowa, area unless other notification is given. Meetings will also be made available via teleconference,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notice of council meetings shall be electronically mailed at least five business days in advance of the meeting. Each notice shall include an agenda for the meeting. The final agenda will be distributed no later than 24 hours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professional and business entities represented and act as liaison between them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council shall perform other functions as may be provided by state or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93</w:t>
      </w:r>
      <w:r>
        <w:rPr>
          <w:rFonts w:ascii="Times New Roman" w:hAnsi="Times New Roman"/>
          <w:b w:val="false"/>
          <w:i w:val="false"/>
          <w:color w:val="000000"/>
          <w:sz w:val="22"/>
        </w:rPr>
        <w:t>, the council shall regularly review Medicaid managed care. The council shall submit an executive summary of pertinent information regarding deliberations during the prior year relating to Medicaid managed care to the department no later than November 15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94</w:t>
      </w:r>
      <w:r>
        <w:rPr>
          <w:rFonts w:ascii="Times New Roman" w:hAnsi="Times New Roman"/>
          <w:b w:val="false"/>
          <w:i w:val="false"/>
          <w:color w:val="000000"/>
          <w:sz w:val="22"/>
        </w:rPr>
        <w:t>, the council shall submit to the chairpersons and ranking members of the human resources committees of the senate and house of representatives and to the chairpersons and ranking members of the joint appropriations subcommittee on health and human services, on a quarterly basis, minutes of the council meetings during which the council addressed Medicaid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79.7(4)</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50 percent (five persons) of the current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quorum is present, a position is carried by two-thirds of the present council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Minutes of council meetings and other written materials developed by the council shall be distributed by the department to each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79.7(5)</w:t>
      </w:r>
      <w:r>
        <w:rPr>
          <w:rFonts w:ascii="Times New Roman" w:hAnsi="Times New Roman"/>
          <w:b w:val="false"/>
          <w:i w:val="false"/>
          <w:color w:val="000000"/>
          <w:sz w:val="22"/>
        </w:rPr>
        <w:t> </w:t>
      </w:r>
      <w:r>
        <w:rPr>
          <w:rFonts w:ascii="Times New Roman" w:hAnsi="Times New Roman"/>
          <w:b w:val="false"/>
          <w:i/>
          <w:color w:val="000000"/>
          <w:sz w:val="22"/>
        </w:rPr>
        <w:t xml:space="preserve">Expenses, staff support, and technical assistance. </w:t>
      </w:r>
      <w:r>
        <w:rPr>
          <w:rFonts w:ascii="Times New Roman" w:hAnsi="Times New Roman"/>
          <w:b w:val="false"/>
          <w:i w:val="false"/>
          <w:color w:val="000000"/>
          <w:sz w:val="22"/>
        </w:rPr>
        <w:t>Expenses of the council, such as those for clerical services, mailing, telephone, and meeting place, shall be the responsibility of the department. The department will arrange for a meeting place, related services, and accommodations. The department will provide staff support and independent technical assistance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reports, data, and proposed and final amendments to rules, laws, and guidelines to the council for its information,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present the annual budget for the medical assistance program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permit staff members to appear before the council to review and discuss specific information and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current list of members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be responsible for the organization of all council meetings and notice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in Iowa Code section </w:t>
      </w:r>
      <w:hyperlink r:id="rId30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minutes of the meetings of the council will be kept by the department. The council will review minutes before distribution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441—79.8</w:t>
      </w:r>
      <w:r>
        <w:rPr>
          <w:rFonts w:ascii="Times New Roman" w:hAnsi="Times New Roman"/>
          <w:b/>
          <w:i w:val="false"/>
          <w:color w:val="000000"/>
          <w:sz w:val="22"/>
        </w:rPr>
        <w:t xml:space="preserve">(249A) </w:t>
      </w:r>
      <w:r>
        <w:rPr>
          <w:rFonts w:ascii="Times New Roman" w:hAnsi="Times New Roman"/>
          <w:b/>
          <w:i w:val="false"/>
          <w:color w:val="000000"/>
          <w:sz w:val="22"/>
        </w:rPr>
        <w:t xml:space="preserve">Beneficiary advisory council.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431.12(e)</w:t>
      </w:r>
      <w:r>
        <w:rPr>
          <w:rFonts w:ascii="Times New Roman" w:hAnsi="Times New Roman"/>
          <w:b w:val="false"/>
          <w:i w:val="false"/>
          <w:color w:val="000000"/>
          <w:sz w:val="22"/>
        </w:rPr>
        <w:t>, Iowa Medicaid will form and support a beneficiary advisory council. The council will be governed by bylaws, which are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441—79.9</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prior authorization. </w:t>
      </w:r>
      <w:r>
        <w:rPr>
          <w:rFonts w:ascii="Times New Roman" w:hAnsi="Times New Roman"/>
          <w:b w:val="false"/>
          <w:i w:val="false"/>
          <w:color w:val="000000"/>
          <w:sz w:val="22"/>
        </w:rPr>
        <w:t>This rule governs requests for prior authorization for services not provided through an MCO. For services provided through an MCO, the prior authorization request is submitted, reviewed, and authorized by the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w:t>
      </w:r>
      <w:r>
        <w:rPr>
          <w:rFonts w:ascii="Times New Roman" w:hAnsi="Times New Roman"/>
          <w:b w:val="false"/>
          <w:i w:val="false"/>
          <w:color w:val="000000"/>
          <w:sz w:val="22"/>
        </w:rPr>
        <w:t> </w:t>
      </w:r>
      <w:r>
        <w:rPr>
          <w:rFonts w:ascii="Times New Roman" w:hAnsi="Times New Roman"/>
          <w:b w:val="false"/>
          <w:i w:val="false"/>
          <w:color w:val="000000"/>
          <w:sz w:val="22"/>
        </w:rPr>
        <w:t>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may submit requests for prior authorization for any items or procedures, other than prescription drugs, by mail or by facsimile transmission (fax) using an Outpatient Prior Authorization Request form, or electronically using the Accredited Standards Committee (ASC) X12N 278 transaction, Health Care Services Request for Review and Response. Requests for prior authorization for drugs must be submitted on any Request for Prior Authorization form designated for the drug being requested in the preferred drug list published pursuant to Iowa Code chapter </w:t>
      </w:r>
      <w:hyperlink r:id="rId30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send requests for prior authorization to Iowa Medicaid. The request should address the relevant criteria applicable to the particular service, medication or equipment for which prior authorization is sought according to rule </w:t>
      </w:r>
      <w:hyperlink r:id="rId305">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Copies of history and examination results may be attached to rather than incorporated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prior authorization submitted electronically requires attachments or supporting clinical documentation and a national electronic attachment has not been adopted,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Prior Authorization Attachment Control form as the cover sheet for the paper attachments or supporting clinical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on that form the attachment control number submitted on the ASC X12N 278 electronic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79.9(2)</w:t>
      </w:r>
      <w:r>
        <w:rPr>
          <w:rFonts w:ascii="Times New Roman" w:hAnsi="Times New Roman"/>
          <w:b w:val="false"/>
          <w:i w:val="false"/>
          <w:color w:val="000000"/>
          <w:sz w:val="22"/>
        </w:rPr>
        <w:t> </w:t>
      </w:r>
      <w:r>
        <w:rPr>
          <w:rFonts w:ascii="Times New Roman" w:hAnsi="Times New Roman"/>
          <w:b w:val="false"/>
          <w:i w:val="false"/>
          <w:color w:val="000000"/>
          <w:sz w:val="22"/>
        </w:rPr>
        <w:t>The policy applies to services or items specifically designated as requiring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79.9(3)</w:t>
      </w:r>
      <w:r>
        <w:rPr>
          <w:rFonts w:ascii="Times New Roman" w:hAnsi="Times New Roman"/>
          <w:b w:val="false"/>
          <w:i w:val="false"/>
          <w:color w:val="000000"/>
          <w:sz w:val="22"/>
        </w:rPr>
        <w:t> </w:t>
      </w:r>
      <w:r>
        <w:rPr>
          <w:rFonts w:ascii="Times New Roman" w:hAnsi="Times New Roman"/>
          <w:b w:val="false"/>
          <w:i w:val="false"/>
          <w:color w:val="000000"/>
          <w:sz w:val="22"/>
        </w:rPr>
        <w:t>The provider shall receive a notice of approval or denial for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prescription drugs, notices of approval or denial will be faxed to the prescriber and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regarding approval or denial of prescription drugs will be made within 24 hours from the receipt of the prior authorization request. In cases where the request is received during nonworking hours, the time limit will be construed to start with the first hour of the normal working day following the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2"/>
        </w:rPr>
        <w:t>42 CFR 438.210(d)</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79.9(4)</w:t>
      </w:r>
      <w:r>
        <w:rPr>
          <w:rFonts w:ascii="Times New Roman" w:hAnsi="Times New Roman"/>
          <w:b w:val="false"/>
          <w:i w:val="false"/>
          <w:color w:val="000000"/>
          <w:sz w:val="22"/>
        </w:rPr>
        <w:t> </w:t>
      </w:r>
      <w:r>
        <w:rPr>
          <w:rFonts w:ascii="Times New Roman" w:hAnsi="Times New Roman"/>
          <w:b w:val="false"/>
          <w:i w:val="false"/>
          <w:color w:val="000000"/>
          <w:sz w:val="22"/>
        </w:rPr>
        <w:t>Prior authorizations approved because a decision is not timely made shall not be considered a precedent for future similar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79.9(5)</w:t>
      </w:r>
      <w:r>
        <w:rPr>
          <w:rFonts w:ascii="Times New Roman" w:hAnsi="Times New Roman"/>
          <w:b w:val="false"/>
          <w:i w:val="false"/>
          <w:color w:val="000000"/>
          <w:sz w:val="22"/>
        </w:rPr>
        <w:t> </w:t>
      </w:r>
      <w:r>
        <w:rPr>
          <w:rFonts w:ascii="Times New Roman" w:hAnsi="Times New Roman"/>
          <w:b w:val="false"/>
          <w:i w:val="false"/>
          <w:color w:val="000000"/>
          <w:sz w:val="22"/>
        </w:rPr>
        <w:t>Approved prior authorization applies to covered services and does not apply to the recipient’s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is unsure if an item or service is covered because it is rare or unusual, the provider may submit a request for prior approval in the same manner as other requests for prior approval in subrule </w:t>
      </w:r>
      <w:hyperlink r:id="rId306">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79.9(7)</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prior approval of services will be reviewed according to rule </w:t>
      </w:r>
      <w:hyperlink r:id="rId307">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 xml:space="preserve">(249A) and the conditions for payment as established by rule in </w:t>
      </w:r>
      <w:hyperlink r:id="rId308">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ambiguity exists as to whether a particular item or service is covered, requests for prior approval will be reviewed according to the following criteria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conditions for payment outlined in the provider manual with reference to coverage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made by the Medicare program unless specifically stated differently in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recommendation to the department from the appropriate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other less expensive covered procedures that would be as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advice of an appropriate professional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Iowa Medicaid has not reached a decision on a request for prior authorization after 60 days from the date of receipt,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duration and scope of the Medicaid program is outlined in 441—Chapters </w:t>
      </w:r>
      <w:hyperlink r:id="rId309">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310">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w:t>
      </w:r>
      <w:hyperlink r:id="rId311">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Additional clarification of policies is available in the provider manual distributed and updated to all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79.9(9)</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will issue a notice of decision to the recipient upon a denial of request for prior approval pursuant to </w:t>
      </w:r>
      <w:hyperlink r:id="rId31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Iowa Medicaid will mail the notice of decision to the recipient within five working days of the date the prior approval form is returned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79.9(10)</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prior approval is denied by Iowa Medicaid, the request may be resubmitted for reconsideration with additional information justifying the request. The aggrieved party may file an appeal in accordance with </w:t>
      </w:r>
      <w:hyperlink r:id="rId3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441—79.10</w:t>
      </w:r>
      <w:r>
        <w:rPr>
          <w:rFonts w:ascii="Times New Roman" w:hAnsi="Times New Roman"/>
          <w:b/>
          <w:i w:val="false"/>
          <w:color w:val="000000"/>
          <w:sz w:val="22"/>
        </w:rPr>
        <w:t xml:space="preserve">(249A) </w:t>
      </w:r>
      <w:r>
        <w:rPr>
          <w:rFonts w:ascii="Times New Roman" w:hAnsi="Times New Roman"/>
          <w:b/>
          <w:i w:val="false"/>
          <w:color w:val="000000"/>
          <w:sz w:val="22"/>
        </w:rPr>
        <w:t xml:space="preserve">General provisions for Medicaid coverage applicable to all Medicaid providers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79.10(1)</w:t>
      </w:r>
      <w:r>
        <w:rPr>
          <w:rFonts w:ascii="Times New Roman" w:hAnsi="Times New Roman"/>
          <w:b w:val="false"/>
          <w:i w:val="false"/>
          <w:color w:val="000000"/>
          <w:sz w:val="22"/>
        </w:rPr>
        <w:t> </w:t>
      </w:r>
      <w:r>
        <w:rPr>
          <w:rFonts w:ascii="Times New Roman" w:hAnsi="Times New Roman"/>
          <w:b w:val="false"/>
          <w:i w:val="false"/>
          <w:color w:val="000000"/>
          <w:sz w:val="22"/>
        </w:rPr>
        <w:t>Medicare definitions and policies apply to services provided unless specifically defined differently.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79.10(2)</w:t>
      </w:r>
      <w:r>
        <w:rPr>
          <w:rFonts w:ascii="Times New Roman" w:hAnsi="Times New Roman"/>
          <w:b w:val="false"/>
          <w:i w:val="false"/>
          <w:color w:val="000000"/>
          <w:sz w:val="22"/>
        </w:rPr>
        <w:t> </w:t>
      </w:r>
      <w:r>
        <w:rPr>
          <w:rFonts w:ascii="Times New Roman" w:hAnsi="Times New Roman"/>
          <w:b w:val="false"/>
          <w:i w:val="false"/>
          <w:color w:val="000000"/>
          <w:sz w:val="22"/>
        </w:rPr>
        <w:t>The services covered by Medicaid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consistent with the diagnosis and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 accordance with standards of good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required to meet the medical need of the patient and be for reasons other than the convenience of the patient or the patient’s practitioner or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the least costly type of service that would reasonably meet the medical need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eligible for federal financial participation unless specifically covered by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within the scope of the licensure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provided with the full knowledge and consent of the recipient or someone acting in the recipient’s behalf unless otherwise required by law or court order or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Be supplied by a provider who is eligible to participate in the Medicaid program. The provider must use the billing procedures and documentation requirements described in </w:t>
      </w:r>
      <w:hyperlink r:id="rId316">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and </w:t>
      </w:r>
      <w:hyperlink r:id="rId317">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79.10(3)</w:t>
      </w:r>
      <w:r>
        <w:rPr>
          <w:rFonts w:ascii="Times New Roman" w:hAnsi="Times New Roman"/>
          <w:b w:val="false"/>
          <w:i w:val="false"/>
          <w:color w:val="000000"/>
          <w:sz w:val="22"/>
        </w:rPr>
        <w:t> </w:t>
      </w:r>
      <w:r>
        <w:rPr>
          <w:rFonts w:ascii="Times New Roman" w:hAnsi="Times New Roman"/>
          <w:b w:val="false"/>
          <w:i w:val="false"/>
          <w:color w:val="000000"/>
          <w:sz w:val="22"/>
        </w:rPr>
        <w:t>Providers shall supply all the same services to Medicaid eligibles served by the provider as are offered to other clients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79.10(4)</w:t>
      </w:r>
      <w:r>
        <w:rPr>
          <w:rFonts w:ascii="Times New Roman" w:hAnsi="Times New Roman"/>
          <w:b w:val="false"/>
          <w:i w:val="false"/>
          <w:color w:val="000000"/>
          <w:sz w:val="22"/>
        </w:rPr>
        <w:t> </w:t>
      </w:r>
      <w:r>
        <w:rPr>
          <w:rFonts w:ascii="Times New Roman" w:hAnsi="Times New Roman"/>
          <w:b w:val="false"/>
          <w:i w:val="false"/>
          <w:color w:val="000000"/>
          <w:sz w:val="22"/>
        </w:rPr>
        <w:t>Recipients must be informed before the service is provided that the recipient will be responsible for the bill if a noncovered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79.10(5)</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a person while the person is an inmate of a public jail, prison, juvenile detention center, or other public penal institution of more than four beds are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79.10(6)</w:t>
      </w:r>
      <w:r>
        <w:rPr>
          <w:rFonts w:ascii="Times New Roman" w:hAnsi="Times New Roman"/>
          <w:b w:val="false"/>
          <w:i w:val="false"/>
          <w:color w:val="000000"/>
          <w:sz w:val="22"/>
        </w:rPr>
        <w:t> </w:t>
      </w:r>
      <w:r>
        <w:rPr>
          <w:rFonts w:ascii="Times New Roman" w:hAnsi="Times New Roman"/>
          <w:b w:val="false"/>
          <w:i w:val="false"/>
          <w:color w:val="000000"/>
          <w:sz w:val="22"/>
        </w:rPr>
        <w:t>The acceptance of Medicaid funds by means of a prospective or interim rate creates an express trust. The Medicaid funds received constitute the trust res. The trust terminates when the rate is retrospectively adjusted or otherwise finalized and, if applicable, any Medicaid funds determined to be owed are repaid in full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79.10(7)</w:t>
      </w:r>
      <w:r>
        <w:rPr>
          <w:rFonts w:ascii="Times New Roman" w:hAnsi="Times New Roman"/>
          <w:b w:val="false"/>
          <w:i w:val="false"/>
          <w:color w:val="000000"/>
          <w:sz w:val="22"/>
        </w:rPr>
        <w:t> </w:t>
      </w:r>
      <w:r>
        <w:rPr>
          <w:rFonts w:ascii="Times New Roman" w:hAnsi="Times New Roman"/>
          <w:b w:val="false"/>
          <w:i w:val="false"/>
          <w:color w:val="000000"/>
          <w:sz w:val="22"/>
        </w:rPr>
        <w:t>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18">
        <w:r>
          <w:rPr>
            <w:rStyle w:val="Hyperlink"/>
            <w:rFonts w:ascii="Times New Roman" w:hAnsi="Times New Roman"/>
            <w:b w:val="false"/>
            <w:i w:val="false"/>
            <w:color w:val="000000"/>
            <w:sz w:val="22"/>
          </w:rPr>
          <w:t>79.10(7)</w:t>
        </w:r>
        <w:r>
          <w:rPr>
            <w:rFonts w:ascii="Times New Roman" w:hAnsi="Times New Roman"/>
            <w:b w:val="false"/>
            <w:i/>
            <w:color w:val="000000"/>
            <w:sz w:val="22"/>
          </w:rPr>
          <w:t>“b,”</w:t>
        </w:r>
      </w:hyperlink>
      <w:r>
        <w:rPr>
          <w:rFonts w:ascii="Times New Roman" w:hAnsi="Times New Roman"/>
          <w:b w:val="false"/>
          <w:i w:val="false"/>
          <w:color w:val="000000"/>
          <w:sz w:val="22"/>
        </w:rPr>
        <w:t xml:space="preserve"> medical assistance funds are incorrectly paid whenever an individual who provided the service to the member for which the department paid was at the time service was provided the parent of a minor child, spouse, or legal representative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19">
        <w:r>
          <w:rPr>
            <w:rStyle w:val="Hyperlink"/>
            <w:rFonts w:ascii="Times New Roman" w:hAnsi="Times New Roman"/>
            <w:b w:val="false"/>
            <w:i w:val="false"/>
            <w:color w:val="000000"/>
            <w:sz w:val="22"/>
          </w:rPr>
          <w:t>79.10(7)</w:t>
        </w:r>
        <w:r>
          <w:rPr>
            <w:rFonts w:ascii="Times New Roman" w:hAnsi="Times New Roman"/>
            <w:b w:val="false"/>
            <w:i/>
            <w:color w:val="000000"/>
            <w:sz w:val="22"/>
          </w:rPr>
          <w:t>“a,”</w:t>
        </w:r>
      </w:hyperlink>
      <w:r>
        <w:rPr>
          <w:rFonts w:ascii="Times New Roman" w:hAnsi="Times New Roman"/>
          <w:b w:val="false"/>
          <w:i w:val="false"/>
          <w:color w:val="000000"/>
          <w:sz w:val="22"/>
        </w:rPr>
        <w:t xml:space="preserve"> medical assistance funds are not incorrectly paid when an individual who serves as a member’s legal representative provides services to the member under a home- and community-based services waiver attendant care agreement or under a consumer choices option employment agreement in effect on or after December 31, 2013. For purposes of this paragraph, “legal representative” means a person, including an attorney, who is authorized by law to act on behalf of the medical assistance program member but does not include the spouse of a member or the parent or stepparent of a member aged 17 or younger.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79.10(8)</w:t>
      </w:r>
      <w:r>
        <w:rPr>
          <w:rFonts w:ascii="Times New Roman" w:hAnsi="Times New Roman"/>
          <w:b w:val="false"/>
          <w:i w:val="false"/>
          <w:color w:val="000000"/>
          <w:sz w:val="22"/>
        </w:rPr>
        <w:t> </w:t>
      </w:r>
      <w:r>
        <w:rPr>
          <w:rFonts w:ascii="Times New Roman" w:hAnsi="Times New Roman"/>
          <w:b w:val="false"/>
          <w:i w:val="false"/>
          <w:color w:val="000000"/>
          <w:sz w:val="22"/>
        </w:rPr>
        <w:t>The rules of the medical assistance program shall not be construed to require payment of medical assistance funds, in whole or in part, directly or indirectly, overtly or covertly, for the provision of non-Medicaid services. The rules of the medical assistance program shall be interpreted in such a manner to minimize any risk that medical assistance funds might be used to subsidize services to persons other than members of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441—79.11</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preadmission review. </w:t>
      </w:r>
      <w:r>
        <w:rPr>
          <w:rFonts w:ascii="Times New Roman" w:hAnsi="Times New Roman"/>
          <w:b w:val="false"/>
          <w:i w:val="false"/>
          <w:color w:val="000000"/>
          <w:sz w:val="22"/>
        </w:rPr>
        <w:t xml:space="preserve">The inpatient hospitalization of Medicaid recipients is subject to preadmission review by Iowa Medicaid as required in rule </w:t>
      </w:r>
      <w:hyperlink r:id="rId320">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val="false"/>
          <w:color w:val="000000"/>
          <w:sz w:val="22"/>
        </w:rPr>
        <w:t>The patient’s admitting physician, the physician’s designee, or the hospital will contact Iowa Medicaid to request approval of Medicaid coverage for the hospitalization according to instructions issued to providers by Iowa Medicaid and instructions in the Medicaid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val="false"/>
          <w:color w:val="000000"/>
          <w:sz w:val="22"/>
        </w:rPr>
        <w:t>Medicaid payment will not be made to the hospital if Iowa Medicaid denies the procedure requested in the preadmission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a letter of denial to the patient, the physician, and the hospital when a request is denied. The patient, the physician, or the hospital may request a reconsideration of the decision by filing a written request with Iowa Medicaid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Iowa Medicaid according to </w:t>
      </w:r>
      <w:hyperlink r:id="rId3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obtain preadmission review is waived when the patient is enrolled in the managed health care option known as patient management and proper authorization for the admission has been obtained from the patient manager as described in </w:t>
      </w:r>
      <w:hyperlink r:id="rId322">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441—79.12</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preprocedure surgical review. </w:t>
      </w:r>
      <w:r>
        <w:rPr>
          <w:rFonts w:ascii="Times New Roman" w:hAnsi="Times New Roman"/>
          <w:b w:val="false"/>
          <w:i w:val="false"/>
          <w:color w:val="000000"/>
          <w:sz w:val="22"/>
        </w:rPr>
        <w:t xml:space="preserve">Iowa Medicaid conducts a preprocedure review of certain frequently performed surgical procedures to determine the necessity of the procedures and if Medicaid payment will be approved according to requirements found in 441—subrules </w:t>
      </w:r>
      <w:hyperlink r:id="rId323">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78.3(18)</w:t>
        </w:r>
      </w:hyperlink>
      <w:r>
        <w:rPr>
          <w:rFonts w:ascii="Times New Roman" w:hAnsi="Times New Roman"/>
          <w:b w:val="false"/>
          <w:i w:val="false"/>
          <w:color w:val="000000"/>
          <w:sz w:val="22"/>
        </w:rPr>
        <w:t xml:space="preserve">, and </w:t>
      </w:r>
      <w:hyperlink r:id="rId325">
        <w:r>
          <w:rPr>
            <w:rStyle w:val="Hyperlink"/>
            <w:rFonts w:ascii="Times New Roman" w:hAnsi="Times New Roman"/>
            <w:b w:val="false"/>
            <w:i w:val="false"/>
            <w:color w:val="000000"/>
            <w:sz w:val="22"/>
          </w:rPr>
          <w:t>78.26(3)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val="false"/>
          <w:color w:val="000000"/>
          <w:sz w:val="22"/>
        </w:rPr>
        <w:t>The physician must request approval from Iowa Medicaid when the physician expects to perform a surgical procedure appearing on the department’s preprocedure surgical review list published in the Medicaid provider manual. All requests for preprocedure surgical review shall be made according to instructions issued to physicians, hospitals and ambulatory surgical centers appearing in the Medicaid provider manual and instructions issued to providers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the physician a validation number for each request and advise whether payment for the procedure will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Iowa Medicaid payment will not be made to the physician and other medical personnel or the facility in which the procedure is performed, e.g., hospital or ambulatory surgical center, if Iowa Medicaid does not give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a denial letter to the patient, the physician, and the facility when the requested procedure is not approved. The patient, the physician, or the facility may request a reconsideration of the decision by filing a written request with Iowa Medicaid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Iowa Medicaid in accordance with </w:t>
      </w:r>
      <w:hyperlink r:id="rId32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441—79.13</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 directives. </w:t>
      </w:r>
      <w:r>
        <w:rPr>
          <w:rFonts w:ascii="Times New Roman" w:hAnsi="Times New Roman"/>
          <w:b w:val="false"/>
          <w:i w:val="false"/>
          <w:color w:val="000000"/>
          <w:sz w:val="22"/>
        </w:rPr>
        <w:t>“Advance directive” means a written instruction, such as a living will or durable power of attorney for health care, recognized under state law and related to the provision of health care when the person is incapacitated. All hospitals, home health agencies, home health providers of waiver services, hospice programs, and health maintenance organizations (HMOs) participating in Medicaid shall establish policies and procedures with respect to all adults receiving medical care through the provider or organization to comply with state law regarding advance directives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79.13(1)</w:t>
      </w:r>
      <w:r>
        <w:rPr>
          <w:rFonts w:ascii="Times New Roman" w:hAnsi="Times New Roman"/>
          <w:b w:val="false"/>
          <w:i w:val="false"/>
          <w:color w:val="000000"/>
          <w:sz w:val="22"/>
        </w:rPr>
        <w:t> </w:t>
      </w:r>
      <w:r>
        <w:rPr>
          <w:rFonts w:ascii="Times New Roman" w:hAnsi="Times New Roman"/>
          <w:b w:val="false"/>
          <w:i w:val="false"/>
          <w:color w:val="000000"/>
          <w:sz w:val="22"/>
        </w:rPr>
        <w:t>A hospital at the time of a person’s admission as an inpatient, a home health care provider in advance of a person’s coming under the care of the provider, a hospice provider at the time of initial receipt of hospice care by a person, and an HMO at the time of enrollment of the person with the organization shall provide written information to each adult that explains the person’s rights under state law to make decisions concerning medical care, including the right to accept or refuse medical or surgical treatment and the right to formulate advance directives, and the provider’s policies regarding the implementation of these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79.13(2)</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document in the person’s medical record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79.13(3)</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not condition the provision of care or otherwise discriminate against a person based on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79.13(4)</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ensure compliance with requirements of state law regarding advance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79.13(5)</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provide for education for staff and the community on issues concerning advance directives.</w:t>
      </w:r>
    </w:p>
    <w:p>
      <w:pPr>
        <w:spacing w:before="0" w:after="0"/>
        <w:ind w:left="120"/>
        <w:jc w:val="both"/>
      </w:pPr>
      <w:r>
        <w:rPr>
          <w:rFonts w:ascii="Times New Roman" w:hAnsi="Times New Roman"/>
          <w:b w:val="false"/>
          <w:i w:val="false"/>
          <w:color w:val="000000"/>
          <w:sz w:val="22"/>
        </w:rPr>
        <w:t>Nothing in this rule shall be construed to prohibit the application of a state law that allows for an objection on the basis of conscience for any provider or organization that as a matter of conscience cannot implement an advance directive.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441—79.14</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enrolled Medicaid providers supplying laboratory services. </w:t>
      </w:r>
      <w:r>
        <w:rPr>
          <w:rFonts w:ascii="Times New Roman" w:hAnsi="Times New Roman"/>
          <w:b w:val="false"/>
          <w:i w:val="false"/>
          <w:color w:val="000000"/>
          <w:sz w:val="22"/>
        </w:rPr>
        <w:t xml:space="preserve">Medicaid-enrolled entities providing laboratory services are subject to the provisions of the Clinical Laboratory Improvement Amendments of 1988 (CLIA) and Public Law 100-578, both as amended to July 1, 2026, and implementing federal regulations published at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July 1, 2026. Medicaid payment will not be afforded for services provided by an enrolled Medicaid provider supplying laboratory services that fails to meet these requirements. For the purposes of this rule, laboratory services are defined as services to examine human specimens for the diagnosis, prevention or treatment of any disease or impairment of, or assessment of, the health of human beings.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441—79.15</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val="false"/>
          <w:color w:val="000000"/>
          <w:sz w:val="22"/>
        </w:rPr>
        <w:t>Application request. Iowa Medicaid providers, including those enrolled with an MCO, shall begin the enrollment process by completing the appropriate application on the department’s website. Managed care organizations and fiscal agents are exempt from completing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home- and community-based waiver services shall submit a Medicaid HCBS Provider Application form at least 90 days before the planned service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enrolling as ordering or referring providers shall submit an Iowa Medicaid Ordering/Referring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providers shall submit an Iowa Medicaid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also complete the process set forth in </w:t>
      </w:r>
      <w:hyperlink r:id="rId327">
        <w:r>
          <w:rPr>
            <w:rStyle w:val="Hyperlink"/>
            <w:rFonts w:ascii="Times New Roman" w:hAnsi="Times New Roman"/>
            <w:b w:val="false"/>
            <w:i w:val="false"/>
            <w:color w:val="000000"/>
            <w:sz w:val="22"/>
          </w:rPr>
          <w:t>441—subrule 81.11(1)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shall also complete the process set forth in rule </w:t>
      </w:r>
      <w:hyperlink r:id="rId328">
        <w:r>
          <w:rPr>
            <w:rStyle w:val="Hyperlink"/>
            <w:rFonts w:ascii="Times New Roman" w:hAnsi="Times New Roman"/>
            <w:b w:val="false"/>
            <w:i w:val="false"/>
            <w:color w:val="000000"/>
            <w:sz w:val="22"/>
          </w:rPr>
          <w:t>441—82.3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Qualified Medicare beneficiary (QMB)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payment (HIPP)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val="false"/>
          <w:color w:val="000000"/>
          <w:sz w:val="22"/>
        </w:rPr>
        <w:t>Submittal of application. The provider shall submit the appropriate application forms, including the application fee, if required,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provider’s national provider identifier number or shall indicate that the provider is an atypical provider that is not issued a national provider identifier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application form, an assertive community treatment program shall submit an Assertive Community Services (ACS) Provider Agreement Addendum and agree to file with the department an annual report containing information to be used for rate setting,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by practitioner on the utilization by Medicaid members of all the services included in assertive community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by practitioner type and by type of service actually delivered as part of assertive community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who are enrolling or reenrolling in the Iowa Medicaid program shall submit an application fee with their application unless they are exempt as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2"/>
        </w:rPr>
        <w:t>42 U.S.C. 1395c</w:t>
      </w:r>
      <w:r>
        <w:rPr>
          <w:rFonts w:ascii="Times New Roman" w:hAnsi="Times New Roman"/>
          <w:b w:val="false"/>
          <w:i w:val="false"/>
          <w:color w:val="000000"/>
          <w:sz w:val="22"/>
        </w:rPr>
        <w:t>c(j)(2)(C)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Nonrefundable. The application fee is nonrefundable, except if submitted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hardship exception request that is subsequently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that is subsequently denied as a result of a temporary moratorium under Iowa Code section </w:t>
      </w:r>
      <w:hyperlink r:id="rId329">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application or other transaction in which the application fee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for enrolling or reenrolling a provider will not begin until the application fee has been received by the department or a hardship exception request has been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shall not be required to submit an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physicians or nonphysician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that are enrolled in Medicare, another state’s Medicaid program or another state’s children’s health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that have paid the applicable application fee within 12 months of the date of application submission to a Medicare contractor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collected shall be used for the costs associated with the screening procedures as described in subrule </w:t>
      </w:r>
      <w:hyperlink r:id="rId330">
        <w:r>
          <w:rPr>
            <w:rStyle w:val="Hyperlink"/>
            <w:rFonts w:ascii="Times New Roman" w:hAnsi="Times New Roman"/>
            <w:b w:val="false"/>
            <w:i w:val="false"/>
            <w:color w:val="000000"/>
            <w:sz w:val="22"/>
          </w:rPr>
          <w:t>79.15(4)</w:t>
        </w:r>
      </w:hyperlink>
      <w:r>
        <w:rPr>
          <w:rFonts w:ascii="Times New Roman" w:hAnsi="Times New Roman"/>
          <w:b w:val="false"/>
          <w:i w:val="false"/>
          <w:color w:val="000000"/>
          <w:sz w:val="22"/>
        </w:rPr>
        <w:t xml:space="preserve">. Any unused portion of the application fees collected shall be returned to the federal government in accordance with </w:t>
      </w:r>
      <w:r>
        <w:rPr>
          <w:rFonts w:ascii="Times New Roman" w:hAnsi="Times New Roman"/>
          <w:b w:val="false"/>
          <w:i w:val="false"/>
          <w:color w:val="000000"/>
          <w:sz w:val="22"/>
        </w:rPr>
        <w:t>42 CFR §455.460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val="false"/>
          <w:color w:val="000000"/>
          <w:sz w:val="22"/>
        </w:rPr>
        <w:t>Program integrity information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including but not limited to MCOs and Medicaid fiscal agents, applying for participation in the Iowa Medicaid program must disclose all information required to be submitted pursuant to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In addition, all providers shall disclose any current, or previous, direct or indirect affiliation with a present or former Iowa Medicaid provider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uncollected debt owed to Medicaid or any other health care program funded by any governmental entity, including but not limited to the federal and state of Iowa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or is subject to a payment suspension under a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excluded from participation under Medicaid, Medicare, or any other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had its billing privileges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administratively dissolved by the Iowa secretary of state, or similar action has been taken by a comparable agency in another state;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Shares a national provider identification (NPI) number or tax ID number with another provider that meets the criteria specified in subparagraph </w:t>
      </w:r>
      <w:hyperlink r:id="rId331">
        <w:r>
          <w:rPr>
            <w:rStyle w:val="Hyperlink"/>
            <w:rFonts w:ascii="Times New Roman" w:hAnsi="Times New Roman"/>
            <w:b w:val="false"/>
            <w:i w:val="false"/>
            <w:color w:val="000000"/>
            <w:sz w:val="22"/>
          </w:rPr>
          <w:t>79.15(3)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33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but, notwithstanding any provision to the contrary in that chapter, the provider shall bear the burden to prove by clear and convincing evidence that the affiliation does not pose any risk of fraud, waste, or abuse. Iowa Medicaid will deny enrollment to or immediately disenroll any person that Iowa Medicaid, Medicare, or any other state Medicaid program has ever terminated under rule </w:t>
      </w:r>
      <w:hyperlink r:id="rId333">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 xml:space="preserve">(249A) or a similar provision and will deny enrollment to any person presently suspended from participation, or who would be subject to a suspension, under paragraph </w:t>
      </w:r>
      <w:hyperlink r:id="rId334">
        <w:r>
          <w:rPr>
            <w:rStyle w:val="Hyperlink"/>
            <w:rFonts w:ascii="Times New Roman" w:hAnsi="Times New Roman"/>
            <w:b w:val="false"/>
            <w:i w:val="false"/>
            <w:color w:val="000000"/>
            <w:sz w:val="22"/>
          </w:rPr>
          <w:t>79.2(3)</w:t>
        </w:r>
        <w:r>
          <w:rPr>
            <w:rFonts w:ascii="Times New Roman" w:hAnsi="Times New Roman"/>
            <w:b w:val="false"/>
            <w:i/>
            <w:color w:val="000000"/>
            <w:sz w:val="22"/>
          </w:rPr>
          <w:t>“c.”</w:t>
        </w:r>
      </w:hyperlink>
      <w:r>
        <w:rPr>
          <w:rFonts w:ascii="Times New Roman" w:hAnsi="Times New Roman"/>
          <w:b w:val="false"/>
          <w:i w:val="false"/>
          <w:color w:val="000000"/>
          <w:sz w:val="22"/>
        </w:rPr>
        <w:t xml:space="preserve"> Further, a person sanctioned under rule </w:t>
      </w:r>
      <w:hyperlink r:id="rId335">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or a similar provision may not manage consumer choices option (CCO) funds for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compensation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ownership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Managerial authority over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of one member of the affiliation to control or influence any 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of a third party to control or influence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79.15(4)</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types of providers that are recognized as a provider under the Medicare program, Iowa Medicaid will use the same categorical risk screening procedures and requirements assigned to that provider type by Medicare pursuant to </w:t>
      </w:r>
      <w:r>
        <w:rPr>
          <w:rFonts w:ascii="Times New Roman" w:hAnsi="Times New Roman"/>
          <w:b w:val="false"/>
          <w:i w:val="false"/>
          <w:color w:val="000000"/>
          <w:sz w:val="22"/>
        </w:rPr>
        <w:t>42 CFR §424.518</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types not assigned a screening level by the Medicare program will be subject to the procedures of the “limited” risk screening level pursuant to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 of risk level. Iowa Medicaid will adjust the categorical risk screening procedures and requirements from “limited” or “moderate” to “high”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Medicaid or CMS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79.15(5)</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A provider will be notified of the decision on the provider’s application within 30 calendar days of receipt by Iowa Medicaid of a complete and correct application with all required documents, including but not limited to, if applicable, any application fees or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that is not approved as the Medicaid provider type requested shall have the right to appeal under </w:t>
      </w:r>
      <w:hyperlink r:id="rId33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79.15(7)</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79.15(8)</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approved for certification as a Medicaid provider shall complete a provider participation agreement as required by rule </w:t>
      </w:r>
      <w:hyperlink r:id="rId337">
        <w:r>
          <w:rPr>
            <w:rStyle w:val="Hyperlink"/>
            <w:rFonts w:ascii="Times New Roman" w:hAnsi="Times New Roman"/>
            <w:b w:val="false"/>
            <w:i w:val="false"/>
            <w:color w:val="000000"/>
            <w:sz w:val="22"/>
          </w:rPr>
          <w:t>441—79.6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79.15(9)</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to a provider for care or services provided prior to the effective date of Iowa Medicaid’s approval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79.15(10)</w:t>
      </w:r>
      <w:r>
        <w:rPr>
          <w:rFonts w:ascii="Times New Roman" w:hAnsi="Times New Roman"/>
          <w:b w:val="false"/>
          <w:i w:val="false"/>
          <w:color w:val="000000"/>
          <w:sz w:val="22"/>
        </w:rPr>
        <w:t> </w:t>
      </w:r>
      <w:r>
        <w:rPr>
          <w:rFonts w:ascii="Times New Roman" w:hAnsi="Times New Roman"/>
          <w:b w:val="false"/>
          <w:i w:val="false"/>
          <w:color w:val="000000"/>
          <w:sz w:val="22"/>
        </w:rPr>
        <w:t>Payment rates dependent on the nature of the provider or the nature of the care or services provided will be based on information on the application, together with information on claim forms, or on rates paid the provider prior to April 1,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an application shall be submitted to Iowa Medicaid and will be approved or denied within 30 calendar days. Approval of an amendment will be retroactive to the date requested by the provider or the date the provider meets all applicable criteria, whichever is later, not to exceed 30 days prior to the receipt of the amendment by Iowa Medicaid. Denial of an amendment may be appealed under </w:t>
      </w:r>
      <w:hyperlink r:id="rId33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79.15(12)</w:t>
      </w:r>
      <w:r>
        <w:rPr>
          <w:rFonts w:ascii="Times New Roman" w:hAnsi="Times New Roman"/>
          <w:b w:val="false"/>
          <w:i w:val="false"/>
          <w:color w:val="000000"/>
          <w:sz w:val="22"/>
        </w:rPr>
        <w:t> </w:t>
      </w:r>
      <w:r>
        <w:rPr>
          <w:rFonts w:ascii="Times New Roman" w:hAnsi="Times New Roman"/>
          <w:b w:val="false"/>
          <w:i w:val="false"/>
          <w:color w:val="000000"/>
          <w:sz w:val="22"/>
        </w:rPr>
        <w:t>Inactivity and provider status. A provider that has not submitted a claim within the last 12 months will be deactivated from participation in Iowa Medicaid. A deactivated provider may request reactivation by contacting Iowa Medicaid and meeting all applicable re-enrollment requirements pursuant to this rule. A provider that remains inactive and does not submit any claims for 24 consecutive months following deactivation will be terminated as a provider without further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changes. The provider shall inform Iowa Medicaid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339">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provider reports false, incomplete, or misleading information on any application or reapplication, or fails to provide current information within the 35-day period, Iowa Medicaid may immediately terminate the provider’s Medicaid enrollment. The termination may be appealed under </w:t>
      </w:r>
      <w:hyperlink r:id="rId34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Such termination remains in effect notwithstanding any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incurs an informational tax-reporting fine or is required to repay the federal share of medical assistance paid to the provider because a provider submitted inaccurate information or failed to submit changes to Iowa Medicaid in a timely manner, the fine or repayment shall be the responsibility of the individual provider to the extent that the fine or repayment relates to or arises out of the provider’s failure to keep all provider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remit the amount of the fine or repayment to the department within 30 days of notification by the department that the fine has been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fine or repayment may be appealed under </w:t>
      </w:r>
      <w:hyperlink r:id="rId34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termination or denial of enrollment. Iowa Medicaid must terminate or deny any provider enrollment when the provider has violated any requirements identified in </w:t>
      </w:r>
      <w:r>
        <w:rPr>
          <w:rFonts w:ascii="Times New Roman" w:hAnsi="Times New Roman"/>
          <w:b w:val="false"/>
          <w:i w:val="false"/>
          <w:color w:val="000000"/>
          <w:sz w:val="22"/>
        </w:rPr>
        <w:t>42 CFR §455.416</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79.15(15)</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moratoria. Iowa Medicaid must impose any temporary moratorium pursuant to Iowa Code section </w:t>
      </w:r>
      <w:hyperlink r:id="rId342">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79.15(16)</w:t>
      </w:r>
      <w:r>
        <w:rPr>
          <w:rFonts w:ascii="Times New Roman" w:hAnsi="Times New Roman"/>
          <w:b w:val="false"/>
          <w:i w:val="false"/>
          <w:color w:val="000000"/>
          <w:sz w:val="22"/>
        </w:rPr>
        <w:t> </w:t>
      </w:r>
      <w:r>
        <w:rPr>
          <w:rFonts w:ascii="Times New Roman" w:hAnsi="Times New Roman"/>
          <w:b w:val="false"/>
          <w:i w:val="false"/>
          <w:color w:val="000000"/>
          <w:sz w:val="22"/>
        </w:rPr>
        <w:t>Provider revalidation. Providers are required to complete the application process and screening requirements as detailed in this rule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79.15(17)</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A provider is strictly liable for any failure to disclose the information required by subrule </w:t>
      </w:r>
      <w:hyperlink r:id="rId343">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 xml:space="preserve"> or any failure to report a change required by subrule </w:t>
      </w:r>
      <w:hyperlink r:id="rId344">
        <w:r>
          <w:rPr>
            <w:rStyle w:val="Hyperlink"/>
            <w:rFonts w:ascii="Times New Roman" w:hAnsi="Times New Roman"/>
            <w:b w:val="false"/>
            <w:i w:val="false"/>
            <w:color w:val="000000"/>
            <w:sz w:val="22"/>
          </w:rPr>
          <w:t>79.15(13)</w:t>
        </w:r>
      </w:hyperlink>
      <w:r>
        <w:rPr>
          <w:rFonts w:ascii="Times New Roman" w:hAnsi="Times New Roman"/>
          <w:b w:val="false"/>
          <w:i w:val="false"/>
          <w:color w:val="000000"/>
          <w:sz w:val="22"/>
        </w:rPr>
        <w:t>. The department shall recoup as incorrectly paid all funds paid to the provider before a complete disclosure or report of change was made. The department shall also recoup as incorrectly paid all funds to any provider that billed Iowa Medicaid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 xml:space="preserve">; </w:t>
      </w:r>
      <w:r>
        <w:rPr>
          <w:rFonts w:ascii="Times New Roman" w:hAnsi="Times New Roman"/>
          <w:b/>
          <w:i w:val="false"/>
          <w:color w:val="000000"/>
          <w:sz w:val="16"/>
        </w:rPr>
        <w:t>ARC 0539D</w:t>
      </w:r>
      <w:r>
        <w:rPr>
          <w:rFonts w:ascii="Times New Roman" w:hAnsi="Times New Roman"/>
          <w:b w:val="false"/>
          <w:i w:val="false"/>
          <w:color w:val="000000"/>
          <w:sz w:val="16"/>
        </w:rPr>
        <w:t>, IAB 9/2/26, effective 8/10/26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441—79.16</w:t>
      </w:r>
      <w:r>
        <w:rPr>
          <w:rFonts w:ascii="Times New Roman" w:hAnsi="Times New Roman"/>
          <w:b/>
          <w:i w:val="false"/>
          <w:color w:val="000000"/>
          <w:sz w:val="22"/>
        </w:rPr>
        <w:t xml:space="preserve">(249A) </w:t>
      </w:r>
      <w:r>
        <w:rPr>
          <w:rFonts w:ascii="Times New Roman" w:hAnsi="Times New Roman"/>
          <w:b/>
          <w:i w:val="false"/>
          <w:color w:val="000000"/>
          <w:sz w:val="22"/>
        </w:rPr>
        <w:t xml:space="preserve">Education about false claims recovery. </w:t>
      </w:r>
      <w:r>
        <w:rPr>
          <w:rFonts w:ascii="Times New Roman" w:hAnsi="Times New Roman"/>
          <w:b w:val="false"/>
          <w:i w:val="false"/>
          <w:color w:val="000000"/>
          <w:sz w:val="22"/>
        </w:rPr>
        <w:t>The provisions in this rule apply to any entity that has received medical assistance payments totaling at least $5 million during a federal fiscal year (ending on September 30). For entities whose payments reach this threshold, compliance with this rule is a condition of receiving payments under the medical assistance program during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79.16(1)</w:t>
      </w:r>
      <w:r>
        <w:rPr>
          <w:rFonts w:ascii="Times New Roman" w:hAnsi="Times New Roman"/>
          <w:b w:val="false"/>
          <w:i w:val="false"/>
          <w:color w:val="000000"/>
          <w:sz w:val="22"/>
        </w:rPr>
        <w:t> </w:t>
      </w:r>
      <w:r>
        <w:rPr>
          <w:rFonts w:ascii="Times New Roman" w:hAnsi="Times New Roman"/>
          <w:b w:val="false"/>
          <w:i/>
          <w:color w:val="000000"/>
          <w:sz w:val="22"/>
        </w:rPr>
        <w:t xml:space="preserve">Policy requirements. </w:t>
      </w:r>
      <w:r>
        <w:rPr>
          <w:rFonts w:ascii="Times New Roman" w:hAnsi="Times New Roman"/>
          <w:b w:val="false"/>
          <w:i w:val="false"/>
          <w:color w:val="000000"/>
          <w:sz w:val="22"/>
        </w:rPr>
        <w:t>Any entity whose medical assistance payments meet the threshold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for all employees of the entity and for all employees of any contractor or agent of the entity, including management, that provide detailed information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False Claims Act established under 31 U.S.C. Sections 3729 through 3733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remedies for false claims and statements established under 31 U.S.C. Chapter 38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state laws pertaining to civil or criminal penalties for false claims and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Whistle blower protections under the laws described in subparagraphs </w:t>
      </w:r>
      <w:hyperlink r:id="rId345">
        <w:r>
          <w:rPr>
            <w:rStyle w:val="Hyperlink"/>
            <w:rFonts w:ascii="Times New Roman" w:hAnsi="Times New Roman"/>
            <w:b w:val="false"/>
            <w:i w:val="false"/>
            <w:color w:val="000000"/>
            <w:sz w:val="22"/>
          </w:rPr>
          <w:t>79.16(1)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(3) with respect to the role of these laws in preventing and detecting fraud, waste, and abuse in federal health care programs as defined in 42 U.S.C. Section 1320a-7b(f) as amended to July 1, 2026;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entity’s policies and procedures for detecting and preventing fraud, waste, and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in any employee handbook a specific discussion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laws described in paragraph </w:t>
      </w:r>
      <w:hyperlink r:id="rId346">
        <w:r>
          <w:rPr>
            <w:rStyle w:val="Hyperlink"/>
            <w:rFonts w:ascii="Times New Roman" w:hAnsi="Times New Roman"/>
            <w:b w:val="false"/>
            <w:i w:val="false"/>
            <w:color w:val="000000"/>
            <w:sz w:val="22"/>
          </w:rPr>
          <w:t>79.16(1)</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employees to be protected as whistle blowers;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entity’s policies and procedures for detecting and preventing fraud, waste, and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entity whose medical assistance payments meet the specified threshold during a federal fiscal year shall provide the following information to Iowa Medicaid by the following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national provider identification numbers under which the entity receives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written or electronic policies that meet the requirements of subrule </w:t>
      </w:r>
      <w:hyperlink r:id="rId347">
        <w:r>
          <w:rPr>
            <w:rStyle w:val="Hyperlink"/>
            <w:rFonts w:ascii="Times New Roman" w:hAnsi="Times New Roman"/>
            <w:b w:val="false"/>
            <w:i w:val="false"/>
            <w:color w:val="000000"/>
            <w:sz w:val="22"/>
          </w:rPr>
          <w:t>79.16(1)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policies are made available and disseminated to all employees of the entity and to all employees of any contractor or agent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may be provided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Mailing the information to Iowa Medicaid at the department’s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Faxing the information to 515.725.1354.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79.16(3)</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Any entity that fails to comply with the requirements of this rule shall be subject to sanction under rule </w:t>
      </w:r>
      <w:hyperlink r:id="rId348">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including probation, suspension or withholding of payments, and suspension or termination from participation in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Public Law 109-171, Section 6032,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441—79.17</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prescribing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79.17(1)</w:t>
      </w:r>
      <w:r>
        <w:rPr>
          <w:rFonts w:ascii="Times New Roman" w:hAnsi="Times New Roman"/>
          <w:b w:val="false"/>
          <w:i w:val="false"/>
          <w:color w:val="000000"/>
          <w:sz w:val="22"/>
        </w:rPr>
        <w:t> </w:t>
      </w:r>
      <w:r>
        <w:rPr>
          <w:rFonts w:ascii="Times New Roman" w:hAnsi="Times New Roman"/>
          <w:b w:val="false"/>
          <w:i/>
          <w:color w:val="000000"/>
          <w:sz w:val="22"/>
        </w:rPr>
        <w:t xml:space="preserve">Review of Iowa prescription monitoring program database. </w:t>
      </w:r>
      <w:r>
        <w:rPr>
          <w:rFonts w:ascii="Times New Roman" w:hAnsi="Times New Roman"/>
          <w:b w:val="false"/>
          <w:i w:val="false"/>
          <w:color w:val="000000"/>
          <w:sz w:val="22"/>
        </w:rPr>
        <w:t xml:space="preserve">A prescribing practitioner, as defined in Iowa Code section </w:t>
      </w:r>
      <w:hyperlink r:id="rId350">
        <w:r>
          <w:rPr>
            <w:rStyle w:val="Hyperlink"/>
            <w:rFonts w:ascii="Times New Roman" w:hAnsi="Times New Roman"/>
            <w:b w:val="false"/>
            <w:i w:val="false"/>
            <w:color w:val="000000"/>
            <w:sz w:val="22"/>
          </w:rPr>
          <w:t>124.550</w:t>
        </w:r>
      </w:hyperlink>
      <w:r>
        <w:rPr>
          <w:rFonts w:ascii="Times New Roman" w:hAnsi="Times New Roman"/>
          <w:b w:val="false"/>
          <w:i w:val="false"/>
          <w:color w:val="000000"/>
          <w:sz w:val="22"/>
        </w:rPr>
        <w:t xml:space="preserve">, or the prescribing practitioner’s designated agent, shall review patient information in the Iowa prescription monitoring program (PMP) database prior to issuing a prescription for a controlled substance as defined in </w:t>
      </w:r>
      <w:r>
        <w:rPr>
          <w:rFonts w:ascii="Times New Roman" w:hAnsi="Times New Roman"/>
          <w:b w:val="false"/>
          <w:i w:val="false"/>
          <w:color w:val="000000"/>
          <w:sz w:val="22"/>
        </w:rPr>
        <w:t>42 U.S.C. 1396w</w:t>
      </w:r>
      <w:r>
        <w:rPr>
          <w:rFonts w:ascii="Times New Roman" w:hAnsi="Times New Roman"/>
          <w:b w:val="false"/>
          <w:i w:val="false"/>
          <w:color w:val="000000"/>
          <w:sz w:val="22"/>
        </w:rPr>
        <w:t>–3a, inclusive of Schedules II, III and IV as amended to July 1, 2026, unless the patient is receiving inpatient hospice care or long-term residential facility care. Review shall be conducted in accordance with all requirements under the prescribing practitioner’s specific professional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The prescribing practitioner shall include documentation in the patient file to demonstrate compliance with subrule </w:t>
      </w:r>
      <w:hyperlink r:id="rId351">
        <w:r>
          <w:rPr>
            <w:rStyle w:val="Hyperlink"/>
            <w:rFonts w:ascii="Times New Roman" w:hAnsi="Times New Roman"/>
            <w:b w:val="false"/>
            <w:i w:val="false"/>
            <w:color w:val="000000"/>
            <w:sz w:val="22"/>
          </w:rPr>
          <w:t>79.17(1)</w:t>
        </w:r>
      </w:hyperlink>
      <w:r>
        <w:rPr>
          <w:rFonts w:ascii="Times New Roman" w:hAnsi="Times New Roman"/>
          <w:b w:val="false"/>
          <w:i w:val="false"/>
          <w:color w:val="000000"/>
          <w:sz w:val="22"/>
        </w:rPr>
        <w:t xml:space="preserve">. Subject to the requirements under Iowa Code chapter </w:t>
      </w:r>
      <w:hyperlink r:id="rId352">
        <w:r>
          <w:rPr>
            <w:rStyle w:val="Hyperlink"/>
            <w:rFonts w:ascii="Times New Roman" w:hAnsi="Times New Roman"/>
            <w:b w:val="false"/>
            <w:i w:val="false"/>
            <w:color w:val="000000"/>
            <w:sz w:val="22"/>
          </w:rPr>
          <w:t>124, subchapter VI</w:t>
        </w:r>
      </w:hyperlink>
      <w:r>
        <w:rPr>
          <w:rFonts w:ascii="Times New Roman" w:hAnsi="Times New Roman"/>
          <w:b w:val="false"/>
          <w:i w:val="false"/>
          <w:color w:val="000000"/>
          <w:sz w:val="22"/>
        </w:rPr>
        <w:t>, if the prescribing practitioner is not able to conduct a review of the PMP database despite a good-faith effort, the prescribing practitioner must document in the patient file such good-faith effort, including the reasons why the prescribing practitioner was not able to conduct the review. The prescribing practitioner shall submit such documentation to Iowa Medicaid upon request.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5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35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11, 1970]</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3/25/77, Notice 12/1/76—published 4/20/77, effective 5/25/77]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10/10/78, Notice 7/26/78—published 11/1/78, effective 12/6/78]</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12/5/79, Notice 10/3/79—published 12/26/79, effective 1/30/80]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4/23/81—published 5/13/81, effective 4/23/81]</w:t>
      </w:r>
    </w:p>
    <w:p>
      <w:pPr>
        <w:spacing w:before="0" w:after="0"/>
        <w:ind w:left="120"/>
        <w:jc w:val="center"/>
      </w:pPr>
      <w:r>
        <w:rPr>
          <w:rFonts w:ascii="Times New Roman" w:hAnsi="Times New Roman"/>
          <w:b w:val="false"/>
          <w:i w:val="false"/>
          <w:color w:val="000000"/>
          <w:sz w:val="21"/>
        </w:rPr>
        <w:t>[Filed 8/24/81, Notice 3/4/81—published 9/16/81, effective 11/1/81]</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7/30/82, Notice 6/9/82—published 8/18/82, effective 10/1/82]</w:t>
      </w:r>
    </w:p>
    <w:p>
      <w:pPr>
        <w:spacing w:before="0" w:after="0"/>
        <w:ind w:left="120"/>
        <w:jc w:val="center"/>
      </w:pPr>
      <w:r>
        <w:rPr>
          <w:rFonts w:ascii="Times New Roman" w:hAnsi="Times New Roman"/>
          <w:b w:val="false"/>
          <w:i w:val="false"/>
          <w:color w:val="000000"/>
          <w:sz w:val="21"/>
        </w:rPr>
        <w:t>[Filed emergency 8/20/82 after Notice of 6/23/82—published 9/15/82, effective 10/1/82]</w:t>
      </w:r>
    </w:p>
    <w:p>
      <w:pPr>
        <w:spacing w:before="0" w:after="0"/>
        <w:ind w:left="120"/>
        <w:jc w:val="center"/>
      </w:pPr>
      <w:r>
        <w:rPr>
          <w:rFonts w:ascii="Times New Roman" w:hAnsi="Times New Roman"/>
          <w:b w:val="false"/>
          <w:i w:val="false"/>
          <w:color w:val="000000"/>
          <w:sz w:val="21"/>
        </w:rPr>
        <w:t>[Filed 11/19/82, Notice 9/29/82—published 12/8/82, effective 2/1/83]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 3/30/83—published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emergency 10/28/83—published 11/23/83, effective 12/1/83]</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1/13/84, Notice 11/23/84—published 2/1/84, effective 3/7/84]</w:t>
      </w:r>
    </w:p>
    <w:p>
      <w:pPr>
        <w:spacing w:before="0" w:after="0"/>
        <w:ind w:left="120"/>
        <w:jc w:val="center"/>
      </w:pPr>
      <w:r>
        <w:rPr>
          <w:rFonts w:ascii="Times New Roman" w:hAnsi="Times New Roman"/>
          <w:b w:val="false"/>
          <w:i w:val="false"/>
          <w:color w:val="000000"/>
          <w:sz w:val="21"/>
        </w:rPr>
        <w:t>[Filed 2/10/84, Notice 12/7/83—published 2/29/84, effective 5/1/84]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after Notice 11/1/84, Notice 7/18/84—published 11/21/84, effective 11/1/84]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10/9/85—published 12/18/85, effective 2/1/86]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10/23/87, Notice 8/26/87—published 11/18/87, effective 1/1/88]</w:t>
      </w:r>
    </w:p>
    <w:p>
      <w:pPr>
        <w:spacing w:before="0" w:after="0"/>
        <w:ind w:left="120"/>
        <w:jc w:val="center"/>
      </w:pPr>
      <w:r>
        <w:rPr>
          <w:rFonts w:ascii="Times New Roman" w:hAnsi="Times New Roman"/>
          <w:b w:val="false"/>
          <w:i w:val="false"/>
          <w:color w:val="000000"/>
          <w:sz w:val="21"/>
        </w:rPr>
        <w:t>[Filed without Notice 11/25/87—published 12/16/87, effective 2/1/88]</w:t>
      </w:r>
    </w:p>
    <w:p>
      <w:pPr>
        <w:spacing w:before="0" w:after="0"/>
        <w:ind w:left="120"/>
        <w:jc w:val="center"/>
      </w:pPr>
      <w:r>
        <w:rPr>
          <w:rFonts w:ascii="Times New Roman" w:hAnsi="Times New Roman"/>
          <w:b w:val="false"/>
          <w:i w:val="false"/>
          <w:color w:val="000000"/>
          <w:sz w:val="21"/>
        </w:rPr>
        <w:t>[Filed 11/30/87, Notice 10/7/87—published 12/16/87, effective 2/1/88]</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10/28/88—published 11/16/88,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emergency 12/22/88 after Notice of 11/16/88—published 1/11/89, effective 1/1/89]</w:t>
      </w:r>
    </w:p>
    <w:p>
      <w:pPr>
        <w:spacing w:before="0" w:after="0"/>
        <w:ind w:left="120"/>
        <w:jc w:val="center"/>
      </w:pPr>
      <w:r>
        <w:rPr>
          <w:rFonts w:ascii="Times New Roman" w:hAnsi="Times New Roman"/>
          <w:b w:val="false"/>
          <w:i w:val="false"/>
          <w:color w:val="000000"/>
          <w:sz w:val="21"/>
        </w:rPr>
        <w:t>[Filed 12/22/88, Notices 11/16/88</w:t>
      </w:r>
      <w:r>
        <w:rPr>
          <w:rFonts w:ascii="Times New Roman" w:hAnsi="Times New Roman"/>
          <w:b w:val="false"/>
          <w:i w:val="false"/>
          <w:color w:val="000000"/>
          <w:sz w:val="14"/>
        </w:rPr>
        <w:t>◊</w:t>
      </w:r>
      <w:r>
        <w:rPr>
          <w:rFonts w:ascii="Times New Roman" w:hAnsi="Times New Roman"/>
          <w:b w:val="false"/>
          <w:i w:val="false"/>
          <w:color w:val="000000"/>
          <w:sz w:val="21"/>
        </w:rPr>
        <w:t>—published 1/11/89, effective 3/1/89]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1/10/90 after Notice of 10/4/89—published 1/10/90, effective 1/1/90]</w:t>
      </w:r>
    </w:p>
    <w:p>
      <w:pPr>
        <w:spacing w:before="0" w:after="0"/>
        <w:ind w:left="120"/>
        <w:jc w:val="center"/>
      </w:pPr>
      <w:r>
        <w:rPr>
          <w:rFonts w:ascii="Times New Roman" w:hAnsi="Times New Roman"/>
          <w:b w:val="false"/>
          <w:i w:val="false"/>
          <w:color w:val="000000"/>
          <w:sz w:val="21"/>
        </w:rPr>
        <w:t>[Filed 1/17/90, Notice 8/23/90—published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4/1/90]</w:t>
      </w:r>
    </w:p>
    <w:p>
      <w:pPr>
        <w:spacing w:before="0" w:after="0"/>
        <w:ind w:left="120"/>
        <w:jc w:val="center"/>
      </w:pPr>
      <w:r>
        <w:rPr>
          <w:rFonts w:ascii="Times New Roman" w:hAnsi="Times New Roman"/>
          <w:b w:val="false"/>
          <w:i w:val="false"/>
          <w:color w:val="000000"/>
          <w:sz w:val="21"/>
        </w:rPr>
        <w:t>[Filed 4/13/90, Notices 2/21/90,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5/11/90—published 5/30/90, effective 6/1/90]</w:t>
      </w:r>
    </w:p>
    <w:p>
      <w:pPr>
        <w:spacing w:before="0" w:after="0"/>
        <w:ind w:left="120"/>
        <w:jc w:val="center"/>
      </w:pPr>
      <w:r>
        <w:rPr>
          <w:rFonts w:ascii="Times New Roman" w:hAnsi="Times New Roman"/>
          <w:b w:val="false"/>
          <w:i w:val="false"/>
          <w:color w:val="000000"/>
          <w:sz w:val="21"/>
        </w:rPr>
        <w:t>[Filed 5/11/90, Notice 4/4/90—published 5/30/90, effective 8/1/90]</w:t>
      </w:r>
    </w:p>
    <w:p>
      <w:pPr>
        <w:spacing w:before="0" w:after="0"/>
        <w:ind w:left="120"/>
        <w:jc w:val="center"/>
      </w:pPr>
      <w:r>
        <w:rPr>
          <w:rFonts w:ascii="Times New Roman" w:hAnsi="Times New Roman"/>
          <w:b w:val="false"/>
          <w:i w:val="false"/>
          <w:color w:val="000000"/>
          <w:sz w:val="21"/>
        </w:rPr>
        <w:t>[Filed emergency 6/14/90 after Notice 5/2/90—published 7/11/90, effective 7/1/90]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8/16/90, Notices 7/11/90</w:t>
      </w:r>
      <w:r>
        <w:rPr>
          <w:rFonts w:ascii="Times New Roman" w:hAnsi="Times New Roman"/>
          <w:b w:val="false"/>
          <w:i w:val="false"/>
          <w:color w:val="000000"/>
          <w:sz w:val="14"/>
        </w:rPr>
        <w:t>◊</w:t>
      </w:r>
      <w:r>
        <w:rPr>
          <w:rFonts w:ascii="Times New Roman" w:hAnsi="Times New Roman"/>
          <w:b w:val="false"/>
          <w:i w:val="false"/>
          <w:color w:val="000000"/>
          <w:sz w:val="21"/>
        </w:rPr>
        <w:t>—published 9/5/90, effective 11/1/90]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 after Notice 11/28/90—published 2/6/91,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5/17/91, Notice 4/3/91—published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emergency 9/18/91 after Notice 7/24/91—published 10/16/91,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5/13/92 after Notice 4/1/92—published 6/10/92, effective 5/14/92]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without Notice 6/11/92—published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12/30/92 after Notice 11/25/92—published 1/20/93, effective 1/1/93]</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6/11/93, Notice 4/28/93—published 7/7/93, effective 9/1/93]</w:t>
      </w:r>
    </w:p>
    <w:p>
      <w:pPr>
        <w:spacing w:before="0" w:after="0"/>
        <w:ind w:left="120"/>
        <w:jc w:val="center"/>
      </w:pPr>
      <w:r>
        <w:rPr>
          <w:rFonts w:ascii="Times New Roman" w:hAnsi="Times New Roman"/>
          <w:b w:val="false"/>
          <w:i w:val="false"/>
          <w:color w:val="000000"/>
          <w:sz w:val="21"/>
        </w:rPr>
        <w:t>[Filed emergency 6/25/93—published 7/21/93,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4/28/93, 7/7/93—published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9/29/93—published 12/8/93, effective 2/1/94]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3/10/94, Notices 1/19/94, 2/2/94—published 3/30/94, effective 6/1/94]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3/1/95]</w:t>
      </w:r>
    </w:p>
    <w:p>
      <w:pPr>
        <w:spacing w:before="0" w:after="0"/>
        <w:ind w:left="120"/>
        <w:jc w:val="center"/>
      </w:pPr>
      <w:r>
        <w:rPr>
          <w:rFonts w:ascii="Times New Roman" w:hAnsi="Times New Roman"/>
          <w:b w:val="false"/>
          <w:i w:val="false"/>
          <w:color w:val="000000"/>
          <w:sz w:val="21"/>
        </w:rPr>
        <w:t>[Filed 3/20/95, Notice 2/1/95—published 4/12/95, effective 6/1/95]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Notices 8/2/95, 9/27/95—published 12/6/95, effective 2/1/96]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11/13/96, Notice 9/11/96—published 12/4/96, effective 2/1/97]</w:t>
      </w:r>
    </w:p>
    <w:p>
      <w:pPr>
        <w:spacing w:before="0" w:after="0"/>
        <w:ind w:left="120"/>
        <w:jc w:val="center"/>
      </w:pPr>
      <w:r>
        <w:rPr>
          <w:rFonts w:ascii="Times New Roman" w:hAnsi="Times New Roman"/>
          <w:b w:val="false"/>
          <w:i w:val="false"/>
          <w:color w:val="000000"/>
          <w:sz w:val="21"/>
        </w:rPr>
        <w:t>[Filed 2/12/97, Notice 12/18/96—published 3/12/97, effective 5/1/97]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11/12/97—published 12/3/97, effective 11/12/97]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Notices 11/19/97, 12/3/97—published 2/11/98, effective 4/1/98]</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5/5/99—published 6/30/99, effective 9/1/99]</w:t>
      </w:r>
    </w:p>
    <w:p>
      <w:pPr>
        <w:spacing w:before="0" w:after="0"/>
        <w:ind w:left="120"/>
        <w:jc w:val="center"/>
      </w:pPr>
      <w:r>
        <w:rPr>
          <w:rFonts w:ascii="Times New Roman" w:hAnsi="Times New Roman"/>
          <w:b w:val="false"/>
          <w:i w:val="false"/>
          <w:color w:val="000000"/>
          <w:sz w:val="21"/>
        </w:rPr>
        <w:t>[Filed 7/15/99, Notice 5/19/99—published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2/9/00—published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9/20/00—published 11/29/00, effective 2/1/01]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4/4/01—published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10/10/01, Notice 8/22/01—published 10/31/01, effective 1/1/02]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11/14/01, Notice 10/3/01—published 12/12/01, effective 2/1/02]</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2/6/02—published 5/1/02, effective 7/1/02]</w:t>
      </w:r>
    </w:p>
    <w:p>
      <w:pPr>
        <w:spacing w:before="0" w:after="0"/>
        <w:ind w:left="120"/>
        <w:jc w:val="center"/>
      </w:pPr>
      <w:r>
        <w:rPr>
          <w:rFonts w:ascii="Times New Roman" w:hAnsi="Times New Roman"/>
          <w:b w:val="false"/>
          <w:i w:val="false"/>
          <w:color w:val="000000"/>
          <w:sz w:val="21"/>
        </w:rPr>
        <w:t>[Filed 7/15/02, Notice 5/1/02—published 8/7/02, effective 10/1/02]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8/15/02, Notice 6/12/02—published 9/4/02, effective 11/1/02]</w:t>
      </w:r>
    </w:p>
    <w:p>
      <w:pPr>
        <w:spacing w:before="0" w:after="0"/>
        <w:ind w:left="120"/>
        <w:jc w:val="center"/>
      </w:pPr>
      <w:r>
        <w:rPr>
          <w:rFonts w:ascii="Times New Roman" w:hAnsi="Times New Roman"/>
          <w:b w:val="false"/>
          <w:i w:val="false"/>
          <w:color w:val="000000"/>
          <w:sz w:val="21"/>
        </w:rPr>
        <w:t>[Filed 8/15/02, Notice 6/26/02—published 9/4/02, effective 11/1/02]</w:t>
      </w:r>
    </w:p>
    <w:p>
      <w:pPr>
        <w:spacing w:before="0" w:after="0"/>
        <w:ind w:left="120"/>
        <w:jc w:val="center"/>
      </w:pPr>
      <w:r>
        <w:rPr>
          <w:rFonts w:ascii="Times New Roman" w:hAnsi="Times New Roman"/>
          <w:b w:val="false"/>
          <w:i w:val="false"/>
          <w:color w:val="000000"/>
          <w:sz w:val="21"/>
        </w:rPr>
        <w:t>[Filed emergency 9/12/02—published 10/2/02, effective 9/12/02]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emergency 6/14/04—published 7/7/04, effective 7/1/04]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9/23/04, Notice 7/7/04—published 10/13/04, effective 11/17/04]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6/25/05]</w:t>
      </w:r>
    </w:p>
    <w:p>
      <w:pPr>
        <w:spacing w:before="0" w:after="0"/>
        <w:ind w:left="120"/>
        <w:jc w:val="center"/>
      </w:pPr>
      <w:r>
        <w:rPr>
          <w:rFonts w:ascii="Times New Roman" w:hAnsi="Times New Roman"/>
          <w:b w:val="false"/>
          <w:i w:val="false"/>
          <w:color w:val="000000"/>
          <w:sz w:val="21"/>
        </w:rPr>
        <w:t>[Filed emergency 6/17/05—published 7/6/05, effective 7/1/05]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 after Notice 7/6/05—published 11/9/05, effective 10/21/05]</w:t>
      </w:r>
    </w:p>
    <w:p>
      <w:pPr>
        <w:spacing w:before="0" w:after="0"/>
        <w:ind w:left="120"/>
        <w:jc w:val="center"/>
      </w:pPr>
      <w:r>
        <w:rPr>
          <w:rFonts w:ascii="Times New Roman" w:hAnsi="Times New Roman"/>
          <w:b w:val="false"/>
          <w:i w:val="false"/>
          <w:color w:val="000000"/>
          <w:sz w:val="21"/>
        </w:rPr>
        <w:t>[Filed 10/21/05, Notices 5/11/05 and 7/6/05</w:t>
      </w:r>
      <w:r>
        <w:rPr>
          <w:rFonts w:ascii="Times New Roman" w:hAnsi="Times New Roman"/>
          <w:b w:val="false"/>
          <w:i w:val="false"/>
          <w:color w:val="000000"/>
          <w:sz w:val="10"/>
        </w:rPr>
        <w:t>1</w:t>
      </w:r>
      <w:r>
        <w:rPr>
          <w:rFonts w:ascii="Times New Roman" w:hAnsi="Times New Roman"/>
          <w:b w:val="false"/>
          <w:i w:val="false"/>
          <w:color w:val="000000"/>
          <w:sz w:val="21"/>
        </w:rPr>
        <w:t>—published 11/9/05, effective 12/14/05]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6/16/06, Notice 4/26/06—published 7/5/06, effective 9/1/06]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8/10/06, Notice 2/15/06—published 8/30/06, effective 11/1/06]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emergency 8/9/07 after Notice 7/4/07—published 8/29/07, effective 8/10/07]</w:t>
      </w:r>
    </w:p>
    <w:p>
      <w:pPr>
        <w:spacing w:before="0" w:after="0"/>
        <w:ind w:left="120"/>
        <w:jc w:val="center"/>
      </w:pPr>
      <w:r>
        <w:rPr>
          <w:rFonts w:ascii="Times New Roman" w:hAnsi="Times New Roman"/>
          <w:b w:val="false"/>
          <w:i w:val="false"/>
          <w:color w:val="000000"/>
          <w:sz w:val="21"/>
        </w:rPr>
        <w:t>[Filed 8/9/07, Notice 7/4/07—published 8/29/07, effective 10/3/07]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10/10/07—published 11/7/07, effective 10/10/07]</w:t>
      </w:r>
    </w:p>
    <w:p>
      <w:pPr>
        <w:spacing w:before="0" w:after="0"/>
        <w:ind w:left="120"/>
        <w:jc w:val="center"/>
      </w:pPr>
      <w:r>
        <w:rPr>
          <w:rFonts w:ascii="Times New Roman" w:hAnsi="Times New Roman"/>
          <w:b w:val="false"/>
          <w:i w:val="false"/>
          <w:color w:val="000000"/>
          <w:sz w:val="21"/>
        </w:rPr>
        <w:t>[Filed 1/9/08, Notice 11/7/07—published 1/30/08, effective 3/5/08]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w:t>
      </w:r>
      <w:r>
        <w:rPr>
          <w:rFonts w:ascii="Times New Roman" w:hAnsi="Times New Roman"/>
          <w:b w:val="false"/>
          <w:i w:val="false"/>
          <w:color w:val="000000"/>
          <w:sz w:val="21"/>
        </w:rPr>
        <w:t xml:space="preserve"> 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w:t>
      </w:r>
      <w:r>
        <w:rPr>
          <w:rFonts w:ascii="Times New Roman" w:hAnsi="Times New Roman"/>
          <w:b w:val="false"/>
          <w:i w:val="false"/>
          <w:color w:val="000000"/>
          <w:sz w:val="21"/>
        </w:rPr>
        <w:t xml:space="preserve"> 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7835B</w:t>
      </w:r>
      <w:r>
        <w:rPr>
          <w:rFonts w:ascii="Times New Roman" w:hAnsi="Times New Roman"/>
          <w:b w:val="false"/>
          <w:i w:val="false"/>
          <w:color w:val="000000"/>
          <w:sz w:val="21"/>
        </w:rPr>
        <w:t xml:space="preserve"> (Notice ARC 7627B, IAB 3/11/09)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7937B, IAB 7/1/09, effective 7/1/09]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r>
        <w:br/>
      </w:r>
      <w:r>
        <w:rPr>
          <w:rFonts w:ascii="Times New Roman" w:hAnsi="Times New Roman"/>
          <w:b w:val="false"/>
          <w:i w:val="false"/>
          <w:color w:val="000000"/>
          <w:sz w:val="21"/>
        </w:rPr>
        <w:t>[Filed ARC 8206B</w:t>
      </w:r>
      <w:r>
        <w:rPr>
          <w:rFonts w:ascii="Times New Roman" w:hAnsi="Times New Roman"/>
          <w:b w:val="false"/>
          <w:i w:val="false"/>
          <w:color w:val="000000"/>
          <w:sz w:val="21"/>
        </w:rPr>
        <w:t xml:space="preserve"> (Notice ARC 7938B,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8262B</w:t>
      </w:r>
      <w:r>
        <w:rPr>
          <w:rFonts w:ascii="Times New Roman" w:hAnsi="Times New Roman"/>
          <w:b w:val="false"/>
          <w:i w:val="false"/>
          <w:color w:val="000000"/>
          <w:sz w:val="21"/>
        </w:rPr>
        <w:t xml:space="preserve"> (Notice ARC 8084B, IAB 8/26/09)</w:t>
      </w:r>
      <w:r>
        <w:rPr>
          <w:rFonts w:ascii="Times New Roman" w:hAnsi="Times New Roman"/>
          <w:b w:val="false"/>
          <w:i w:val="false"/>
          <w:color w:val="000000"/>
          <w:sz w:val="21"/>
        </w:rPr>
        <w:t>, IAB 11/4/09, effective 12/9/09]</w:t>
      </w:r>
      <w:r>
        <w:br/>
      </w:r>
      <w:r>
        <w:rPr>
          <w:rFonts w:ascii="Times New Roman" w:hAnsi="Times New Roman"/>
          <w:b w:val="false"/>
          <w:i w:val="false"/>
          <w:color w:val="000000"/>
          <w:sz w:val="21"/>
        </w:rPr>
        <w:t>[Filed ARC 8263B</w:t>
      </w:r>
      <w:r>
        <w:rPr>
          <w:rFonts w:ascii="Times New Roman" w:hAnsi="Times New Roman"/>
          <w:b w:val="false"/>
          <w:i w:val="false"/>
          <w:color w:val="000000"/>
          <w:sz w:val="21"/>
        </w:rPr>
        <w:t xml:space="preserve"> (Notice ARC 8059B,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ARC 8647B, IAB 4/7/10, effective 3/11/10]</w:t>
      </w:r>
      <w:r>
        <w:br/>
      </w:r>
      <w:r>
        <w:rPr>
          <w:rFonts w:ascii="Times New Roman" w:hAnsi="Times New Roman"/>
          <w:b w:val="false"/>
          <w:i w:val="false"/>
          <w:color w:val="000000"/>
          <w:sz w:val="21"/>
        </w:rPr>
        <w:t>[Filed Emergency ARC 8649B, IAB 4/7/10, effective 3/11/10]</w:t>
      </w:r>
      <w:r>
        <w:br/>
      </w: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ARC 8894B, IAB 6/30/10, effective 7/1/10]</w:t>
      </w:r>
      <w:r>
        <w:br/>
      </w: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ARC 9127B</w:t>
      </w:r>
      <w:r>
        <w:rPr>
          <w:rFonts w:ascii="Times New Roman" w:hAnsi="Times New Roman"/>
          <w:b w:val="false"/>
          <w:i w:val="false"/>
          <w:color w:val="000000"/>
          <w:sz w:val="21"/>
        </w:rPr>
        <w:t xml:space="preserve"> (Notice ARC 8896B, IAB 6/30/10)</w:t>
      </w:r>
      <w:r>
        <w:rPr>
          <w:rFonts w:ascii="Times New Roman" w:hAnsi="Times New Roman"/>
          <w:b w:val="false"/>
          <w:i w:val="false"/>
          <w:color w:val="000000"/>
          <w:sz w:val="21"/>
        </w:rPr>
        <w:t>, IAB 10/6/10, effective 11/10/10]</w:t>
      </w:r>
      <w:r>
        <w:br/>
      </w:r>
      <w:r>
        <w:rPr>
          <w:rFonts w:ascii="Times New Roman" w:hAnsi="Times New Roman"/>
          <w:b w:val="false"/>
          <w:i w:val="false"/>
          <w:color w:val="000000"/>
          <w:sz w:val="21"/>
        </w:rPr>
        <w:t>[Filed Emergency ARC 9134B, IAB 10/6/10, effective 10/1/10]</w:t>
      </w:r>
      <w:r>
        <w:br/>
      </w: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9254B, IAB 12/1/10, effective 1/1/11]</w:t>
      </w:r>
    </w:p>
    <w:p>
      <w:pPr>
        <w:spacing w:before="0" w:after="0"/>
        <w:ind w:left="120"/>
        <w:jc w:val="center"/>
      </w:pP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After Notice ARC 9531B</w:t>
      </w:r>
      <w:r>
        <w:rPr>
          <w:rFonts w:ascii="Times New Roman" w:hAnsi="Times New Roman"/>
          <w:b w:val="false"/>
          <w:i w:val="false"/>
          <w:color w:val="000000"/>
          <w:sz w:val="21"/>
        </w:rPr>
        <w:t xml:space="preserve"> (Notice ARC 9431B, IAB 3/23/11)</w:t>
      </w:r>
      <w:r>
        <w:rPr>
          <w:rFonts w:ascii="Times New Roman" w:hAnsi="Times New Roman"/>
          <w:b w:val="false"/>
          <w:i w:val="false"/>
          <w:color w:val="000000"/>
          <w:sz w:val="21"/>
        </w:rPr>
        <w:t>, IAB 6/1/11, effective 5/12/11]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ARC 9706B, IAB 9/7/11, effective 8/17/11]</w:t>
      </w:r>
      <w:r>
        <w:br/>
      </w:r>
      <w:r>
        <w:rPr>
          <w:rFonts w:ascii="Times New Roman" w:hAnsi="Times New Roman"/>
          <w:b w:val="false"/>
          <w:i w:val="false"/>
          <w:color w:val="000000"/>
          <w:sz w:val="21"/>
        </w:rPr>
        <w:t>[Filed Emergency ARC 9708B, IAB 9/7/11, effective 8/17/11]</w:t>
      </w:r>
      <w:r>
        <w:br/>
      </w:r>
      <w:r>
        <w:rPr>
          <w:rFonts w:ascii="Times New Roman" w:hAnsi="Times New Roman"/>
          <w:b w:val="false"/>
          <w:i w:val="false"/>
          <w:color w:val="000000"/>
          <w:sz w:val="21"/>
        </w:rPr>
        <w:t>[Filed Emergency ARC 9710B, IAB 9/7/11, effective 8/17/11]</w:t>
      </w:r>
      <w:r>
        <w:br/>
      </w:r>
      <w:r>
        <w:rPr>
          <w:rFonts w:ascii="Times New Roman" w:hAnsi="Times New Roman"/>
          <w:b w:val="false"/>
          <w:i w:val="false"/>
          <w:color w:val="000000"/>
          <w:sz w:val="21"/>
        </w:rPr>
        <w:t>[Filed Emergency ARC 9704B, IAB 9/7/11, effective 9/1/11]</w:t>
      </w:r>
      <w:r>
        <w:br/>
      </w:r>
      <w:r>
        <w:rPr>
          <w:rFonts w:ascii="Times New Roman" w:hAnsi="Times New Roman"/>
          <w:b w:val="false"/>
          <w:i w:val="false"/>
          <w:color w:val="000000"/>
          <w:sz w:val="21"/>
        </w:rPr>
        <w:t>[Filed Emergency ARC 9712B, IAB 9/7/11, effective 9/1/11]</w:t>
      </w:r>
      <w:r>
        <w:br/>
      </w:r>
      <w:r>
        <w:rPr>
          <w:rFonts w:ascii="Times New Roman" w:hAnsi="Times New Roman"/>
          <w:b w:val="false"/>
          <w:i w:val="false"/>
          <w:color w:val="000000"/>
          <w:sz w:val="21"/>
        </w:rPr>
        <w:t>[Filed Emergency ARC 9714B, IAB 9/7/11, effective 9/1/11]</w:t>
      </w:r>
      <w:r>
        <w:br/>
      </w:r>
      <w:r>
        <w:rPr>
          <w:rFonts w:ascii="Times New Roman" w:hAnsi="Times New Roman"/>
          <w:b w:val="false"/>
          <w:i w:val="false"/>
          <w:color w:val="000000"/>
          <w:sz w:val="21"/>
        </w:rPr>
        <w:t>[Filed Emergency ARC 9719B, IAB 9/7/11, effective 9/1/11]</w:t>
      </w:r>
      <w:r>
        <w:br/>
      </w:r>
      <w:r>
        <w:rPr>
          <w:rFonts w:ascii="Times New Roman" w:hAnsi="Times New Roman"/>
          <w:b w:val="false"/>
          <w:i w:val="false"/>
          <w:color w:val="000000"/>
          <w:sz w:val="21"/>
        </w:rPr>
        <w:t>[Filed Emergency ARC 9722B, IAB 9/7/11, effective 9/1/11]</w:t>
      </w:r>
    </w:p>
    <w:p>
      <w:pPr>
        <w:spacing w:before="0" w:after="0"/>
        <w:ind w:left="120"/>
        <w:jc w:val="center"/>
      </w:pP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9886B</w:t>
      </w:r>
      <w:r>
        <w:rPr>
          <w:rFonts w:ascii="Times New Roman" w:hAnsi="Times New Roman"/>
          <w:b w:val="false"/>
          <w:i w:val="false"/>
          <w:color w:val="000000"/>
          <w:sz w:val="21"/>
        </w:rPr>
        <w:t xml:space="preserve"> (Notice ARC 9713B,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9887B</w:t>
      </w:r>
      <w:r>
        <w:rPr>
          <w:rFonts w:ascii="Times New Roman" w:hAnsi="Times New Roman"/>
          <w:b w:val="false"/>
          <w:i w:val="false"/>
          <w:color w:val="000000"/>
          <w:sz w:val="21"/>
        </w:rPr>
        <w:t xml:space="preserve"> (Notice ARC 9715B,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9958B</w:t>
      </w:r>
      <w:r>
        <w:rPr>
          <w:rFonts w:ascii="Times New Roman" w:hAnsi="Times New Roman"/>
          <w:b w:val="false"/>
          <w:i w:val="false"/>
          <w:color w:val="000000"/>
          <w:sz w:val="21"/>
        </w:rPr>
        <w:t xml:space="preserve"> (Notice ARC 9707B, IAB 9/7/11)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9959B</w:t>
      </w:r>
      <w:r>
        <w:rPr>
          <w:rFonts w:ascii="Times New Roman" w:hAnsi="Times New Roman"/>
          <w:b w:val="false"/>
          <w:i w:val="false"/>
          <w:color w:val="000000"/>
          <w:sz w:val="21"/>
        </w:rPr>
        <w:t xml:space="preserve"> (Notice ARC 9721B, IAB 9/7/11)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9960B</w:t>
      </w:r>
      <w:r>
        <w:rPr>
          <w:rFonts w:ascii="Times New Roman" w:hAnsi="Times New Roman"/>
          <w:b w:val="false"/>
          <w:i w:val="false"/>
          <w:color w:val="000000"/>
          <w:sz w:val="21"/>
        </w:rPr>
        <w:t xml:space="preserve"> (Notice ARC 9723B, IAB 9/7/11)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9996B, IAB 2/8/12, effective 1/19/12]</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r>
        <w:br/>
      </w:r>
      <w:r>
        <w:rPr>
          <w:rFonts w:ascii="Times New Roman" w:hAnsi="Times New Roman"/>
          <w:b w:val="false"/>
          <w:i w:val="false"/>
          <w:color w:val="000000"/>
          <w:sz w:val="21"/>
        </w:rPr>
        <w:t>[Filed ARC 0029C</w:t>
      </w:r>
      <w:r>
        <w:rPr>
          <w:rFonts w:ascii="Times New Roman" w:hAnsi="Times New Roman"/>
          <w:b w:val="false"/>
          <w:i w:val="false"/>
          <w:color w:val="000000"/>
          <w:sz w:val="21"/>
        </w:rPr>
        <w:t xml:space="preserve"> (Notice ARC 9709B,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[Nullified amendment editorially removed, IAC Supplement 5/16/12]</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ARC 0196C,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0355C</w:t>
      </w:r>
      <w:r>
        <w:rPr>
          <w:rFonts w:ascii="Times New Roman" w:hAnsi="Times New Roman"/>
          <w:b w:val="false"/>
          <w:i w:val="false"/>
          <w:color w:val="000000"/>
          <w:sz w:val="21"/>
        </w:rPr>
        <w:t xml:space="preserve"> (Notice ARC 0197C,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0485C</w:t>
      </w:r>
      <w:r>
        <w:rPr>
          <w:rFonts w:ascii="Times New Roman" w:hAnsi="Times New Roman"/>
          <w:b w:val="false"/>
          <w:i w:val="false"/>
          <w:color w:val="000000"/>
          <w:sz w:val="21"/>
        </w:rPr>
        <w:t xml:space="preserve"> (Notice ARC 0259C, IAB 8/8/12)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Emergency ARC 0548C, IAB 1/9/13, effective 1/1/13]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r>
        <w:br/>
      </w:r>
      <w:r>
        <w:rPr>
          <w:rFonts w:ascii="Times New Roman" w:hAnsi="Times New Roman"/>
          <w:b w:val="false"/>
          <w:i w:val="false"/>
          <w:color w:val="000000"/>
          <w:sz w:val="21"/>
        </w:rPr>
        <w:t>[Filed ARC 0581C</w:t>
      </w:r>
      <w:r>
        <w:rPr>
          <w:rFonts w:ascii="Times New Roman" w:hAnsi="Times New Roman"/>
          <w:b w:val="false"/>
          <w:i w:val="false"/>
          <w:color w:val="000000"/>
          <w:sz w:val="21"/>
        </w:rPr>
        <w:t xml:space="preserve"> (Notice ARC 0436C, IAB 10/31/12)</w:t>
      </w:r>
      <w:r>
        <w:rPr>
          <w:rFonts w:ascii="Times New Roman" w:hAnsi="Times New Roman"/>
          <w:b w:val="false"/>
          <w:i w:val="false"/>
          <w:color w:val="000000"/>
          <w:sz w:val="21"/>
        </w:rPr>
        <w:t>, IAB 2/6/13, effective 4/1/13]</w:t>
      </w:r>
      <w:r>
        <w:br/>
      </w:r>
      <w:r>
        <w:rPr>
          <w:rFonts w:ascii="Times New Roman" w:hAnsi="Times New Roman"/>
          <w:b w:val="false"/>
          <w:i w:val="false"/>
          <w:color w:val="000000"/>
          <w:sz w:val="21"/>
        </w:rPr>
        <w:t>[Filed Emergency ARC 0585C, IAB 2/6/13, effective 1/9/13]</w:t>
      </w:r>
    </w:p>
    <w:p>
      <w:pPr>
        <w:spacing w:before="0" w:after="0"/>
        <w:ind w:left="120"/>
        <w:jc w:val="center"/>
      </w:pPr>
      <w:r>
        <w:rPr>
          <w:rFonts w:ascii="Times New Roman" w:hAnsi="Times New Roman"/>
          <w:b w:val="false"/>
          <w:i w:val="false"/>
          <w:color w:val="000000"/>
          <w:sz w:val="21"/>
        </w:rPr>
        <w:t>[Filed ARC 0665C</w:t>
      </w:r>
      <w:r>
        <w:rPr>
          <w:rFonts w:ascii="Times New Roman" w:hAnsi="Times New Roman"/>
          <w:b w:val="false"/>
          <w:i w:val="false"/>
          <w:color w:val="000000"/>
          <w:sz w:val="21"/>
        </w:rPr>
        <w:t xml:space="preserve"> (Notice ARC 0547C,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0708C</w:t>
      </w:r>
      <w:r>
        <w:rPr>
          <w:rFonts w:ascii="Times New Roman" w:hAnsi="Times New Roman"/>
          <w:b w:val="false"/>
          <w:i w:val="false"/>
          <w:color w:val="000000"/>
          <w:sz w:val="21"/>
        </w:rPr>
        <w:t xml:space="preserve"> (Notice ARC 0568C,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0711C</w:t>
      </w:r>
      <w:r>
        <w:rPr>
          <w:rFonts w:ascii="Times New Roman" w:hAnsi="Times New Roman"/>
          <w:b w:val="false"/>
          <w:i w:val="false"/>
          <w:color w:val="000000"/>
          <w:sz w:val="21"/>
        </w:rPr>
        <w:t xml:space="preserve"> (Notice ARC 0570C,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0712C</w:t>
      </w:r>
      <w:r>
        <w:rPr>
          <w:rFonts w:ascii="Times New Roman" w:hAnsi="Times New Roman"/>
          <w:b w:val="false"/>
          <w:i w:val="false"/>
          <w:color w:val="000000"/>
          <w:sz w:val="21"/>
        </w:rPr>
        <w:t xml:space="preserve"> (Notice ARC 0569C,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0710C</w:t>
      </w:r>
      <w:r>
        <w:rPr>
          <w:rFonts w:ascii="Times New Roman" w:hAnsi="Times New Roman"/>
          <w:b w:val="false"/>
          <w:i w:val="false"/>
          <w:color w:val="000000"/>
          <w:sz w:val="21"/>
        </w:rPr>
        <w:t xml:space="preserve"> (Notice ARC 0588C, IAB 2/6/13)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0713C</w:t>
      </w:r>
      <w:r>
        <w:rPr>
          <w:rFonts w:ascii="Times New Roman" w:hAnsi="Times New Roman"/>
          <w:b w:val="false"/>
          <w:i w:val="false"/>
          <w:color w:val="000000"/>
          <w:sz w:val="21"/>
        </w:rPr>
        <w:t xml:space="preserve"> (Notice ARC 0584C,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r>
        <w:br/>
      </w:r>
      <w:r>
        <w:rPr>
          <w:rFonts w:ascii="Times New Roman" w:hAnsi="Times New Roman"/>
          <w:b w:val="false"/>
          <w:i w:val="false"/>
          <w:color w:val="000000"/>
          <w:sz w:val="21"/>
        </w:rPr>
        <w:t>[Filed ARC 0824C</w:t>
      </w:r>
      <w:r>
        <w:rPr>
          <w:rFonts w:ascii="Times New Roman" w:hAnsi="Times New Roman"/>
          <w:b w:val="false"/>
          <w:i w:val="false"/>
          <w:color w:val="000000"/>
          <w:sz w:val="21"/>
        </w:rPr>
        <w:t xml:space="preserve"> (Notice ARC 0669C, IAB 4/3/13)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0840C,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0848C, IAB 7/24/13, effective 7/1/13]</w:t>
      </w:r>
      <w:r>
        <w:br/>
      </w:r>
      <w:r>
        <w:rPr>
          <w:rFonts w:ascii="Times New Roman" w:hAnsi="Times New Roman"/>
          <w:b w:val="false"/>
          <w:i w:val="false"/>
          <w:color w:val="000000"/>
          <w:sz w:val="21"/>
        </w:rPr>
        <w:t>[Filed Emergency ARC 0864C,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1058C</w:t>
      </w:r>
      <w:r>
        <w:rPr>
          <w:rFonts w:ascii="Times New Roman" w:hAnsi="Times New Roman"/>
          <w:b w:val="false"/>
          <w:i w:val="false"/>
          <w:color w:val="000000"/>
          <w:sz w:val="21"/>
        </w:rPr>
        <w:t xml:space="preserve"> (Notice ARC 0863C,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1057C</w:t>
      </w:r>
      <w:r>
        <w:rPr>
          <w:rFonts w:ascii="Times New Roman" w:hAnsi="Times New Roman"/>
          <w:b w:val="false"/>
          <w:i w:val="false"/>
          <w:color w:val="000000"/>
          <w:sz w:val="21"/>
        </w:rPr>
        <w:t xml:space="preserve"> (Notice ARC 0839C,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1150C</w:t>
      </w:r>
      <w:r>
        <w:rPr>
          <w:rFonts w:ascii="Times New Roman" w:hAnsi="Times New Roman"/>
          <w:b w:val="false"/>
          <w:i w:val="false"/>
          <w:color w:val="000000"/>
          <w:sz w:val="21"/>
        </w:rPr>
        <w:t xml:space="preserve"> (Notice ARC 0918C,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1152C</w:t>
      </w:r>
      <w:r>
        <w:rPr>
          <w:rFonts w:ascii="Times New Roman" w:hAnsi="Times New Roman"/>
          <w:b w:val="false"/>
          <w:i w:val="false"/>
          <w:color w:val="000000"/>
          <w:sz w:val="21"/>
        </w:rPr>
        <w:t xml:space="preserve"> (Notice ARC 0910C,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1154C</w:t>
      </w:r>
      <w:r>
        <w:rPr>
          <w:rFonts w:ascii="Times New Roman" w:hAnsi="Times New Roman"/>
          <w:b w:val="false"/>
          <w:i w:val="false"/>
          <w:color w:val="000000"/>
          <w:sz w:val="21"/>
        </w:rPr>
        <w:t xml:space="preserve"> (Notice ARC 0919C,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1155C</w:t>
      </w:r>
      <w:r>
        <w:rPr>
          <w:rFonts w:ascii="Times New Roman" w:hAnsi="Times New Roman"/>
          <w:b w:val="false"/>
          <w:i w:val="false"/>
          <w:color w:val="000000"/>
          <w:sz w:val="21"/>
        </w:rPr>
        <w:t xml:space="preserve"> (Notice ARC 0912C,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1153C</w:t>
      </w:r>
      <w:r>
        <w:rPr>
          <w:rFonts w:ascii="Times New Roman" w:hAnsi="Times New Roman"/>
          <w:b w:val="false"/>
          <w:i w:val="false"/>
          <w:color w:val="000000"/>
          <w:sz w:val="21"/>
        </w:rPr>
        <w:t xml:space="preserve"> (Notice ARC 0917C,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1481C</w:t>
      </w:r>
      <w:r>
        <w:rPr>
          <w:rFonts w:ascii="Times New Roman" w:hAnsi="Times New Roman"/>
          <w:b w:val="false"/>
          <w:i w:val="false"/>
          <w:color w:val="000000"/>
          <w:sz w:val="21"/>
        </w:rPr>
        <w:t xml:space="preserve"> (Notice ARC 1391C,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ARC 1519C, IAB 7/9/14, effective 7/1/14]</w:t>
      </w:r>
      <w:r>
        <w:br/>
      </w:r>
      <w:r>
        <w:rPr>
          <w:rFonts w:ascii="Times New Roman" w:hAnsi="Times New Roman"/>
          <w:b w:val="false"/>
          <w:i w:val="false"/>
          <w:color w:val="000000"/>
          <w:sz w:val="21"/>
        </w:rPr>
        <w:t>[Filed Emergency ARC 1521C, IAB 7/9/14, effective 7/1/14]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r>
        <w:br/>
      </w:r>
      <w:r>
        <w:rPr>
          <w:rFonts w:ascii="Times New Roman" w:hAnsi="Times New Roman"/>
          <w:b w:val="false"/>
          <w:i w:val="false"/>
          <w:color w:val="000000"/>
          <w:sz w:val="21"/>
        </w:rPr>
        <w:t>[Filed ARC 1609C</w:t>
      </w:r>
      <w:r>
        <w:rPr>
          <w:rFonts w:ascii="Times New Roman" w:hAnsi="Times New Roman"/>
          <w:b w:val="false"/>
          <w:i w:val="false"/>
          <w:color w:val="000000"/>
          <w:sz w:val="21"/>
        </w:rPr>
        <w:t xml:space="preserve"> (Notice ARC 1518C, IAB 7/9/14)</w:t>
      </w:r>
      <w:r>
        <w:rPr>
          <w:rFonts w:ascii="Times New Roman" w:hAnsi="Times New Roman"/>
          <w:b w:val="false"/>
          <w:i w:val="false"/>
          <w:color w:val="000000"/>
          <w:sz w:val="21"/>
        </w:rPr>
        <w:t>, IAB 9/3/14, effective 10/8/14]</w:t>
      </w:r>
      <w:r>
        <w:br/>
      </w:r>
      <w:r>
        <w:rPr>
          <w:rFonts w:ascii="Times New Roman" w:hAnsi="Times New Roman"/>
          <w:b w:val="false"/>
          <w:i w:val="false"/>
          <w:color w:val="000000"/>
          <w:sz w:val="21"/>
        </w:rPr>
        <w:t>[Filed ARC 1608C</w:t>
      </w:r>
      <w:r>
        <w:rPr>
          <w:rFonts w:ascii="Times New Roman" w:hAnsi="Times New Roman"/>
          <w:b w:val="false"/>
          <w:i w:val="false"/>
          <w:color w:val="000000"/>
          <w:sz w:val="21"/>
        </w:rPr>
        <w:t xml:space="preserve"> (Notice ARC 1520C,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1695C</w:t>
      </w:r>
      <w:r>
        <w:rPr>
          <w:rFonts w:ascii="Times New Roman" w:hAnsi="Times New Roman"/>
          <w:b w:val="false"/>
          <w:i w:val="false"/>
          <w:color w:val="000000"/>
          <w:sz w:val="21"/>
        </w:rPr>
        <w:t xml:space="preserve"> (Notice ARC 1621C, IAB 9/3/14)</w:t>
      </w:r>
      <w:r>
        <w:rPr>
          <w:rFonts w:ascii="Times New Roman" w:hAnsi="Times New Roman"/>
          <w:b w:val="false"/>
          <w:i w:val="false"/>
          <w:color w:val="000000"/>
          <w:sz w:val="21"/>
        </w:rPr>
        <w:t>, IAB 10/29/14, effective 1/1/15]</w:t>
      </w:r>
      <w:r>
        <w:br/>
      </w:r>
      <w:r>
        <w:rPr>
          <w:rFonts w:ascii="Times New Roman" w:hAnsi="Times New Roman"/>
          <w:b w:val="false"/>
          <w:i w:val="false"/>
          <w:color w:val="000000"/>
          <w:sz w:val="21"/>
        </w:rPr>
        <w:t>[Filed ARC 1697C</w:t>
      </w:r>
      <w:r>
        <w:rPr>
          <w:rFonts w:ascii="Times New Roman" w:hAnsi="Times New Roman"/>
          <w:b w:val="false"/>
          <w:i w:val="false"/>
          <w:color w:val="000000"/>
          <w:sz w:val="21"/>
        </w:rPr>
        <w:t xml:space="preserve"> (Notice ARC 1619C, IAB 9/3/14)</w:t>
      </w:r>
      <w:r>
        <w:rPr>
          <w:rFonts w:ascii="Times New Roman" w:hAnsi="Times New Roman"/>
          <w:b w:val="false"/>
          <w:i w:val="false"/>
          <w:color w:val="000000"/>
          <w:sz w:val="21"/>
        </w:rPr>
        <w:t>, IAB 10/29/14, effective 1/1/15]</w:t>
      </w:r>
      <w:r>
        <w:br/>
      </w:r>
      <w:r>
        <w:rPr>
          <w:rFonts w:ascii="Times New Roman" w:hAnsi="Times New Roman"/>
          <w:b w:val="false"/>
          <w:i w:val="false"/>
          <w:color w:val="000000"/>
          <w:sz w:val="21"/>
        </w:rPr>
        <w:t>[Filed ARC 1699C</w:t>
      </w:r>
      <w:r>
        <w:rPr>
          <w:rFonts w:ascii="Times New Roman" w:hAnsi="Times New Roman"/>
          <w:b w:val="false"/>
          <w:i w:val="false"/>
          <w:color w:val="000000"/>
          <w:sz w:val="21"/>
        </w:rPr>
        <w:t xml:space="preserve"> (Notice ARC 1617C,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1977C</w:t>
      </w:r>
      <w:r>
        <w:rPr>
          <w:rFonts w:ascii="Times New Roman" w:hAnsi="Times New Roman"/>
          <w:b w:val="false"/>
          <w:i w:val="false"/>
          <w:color w:val="000000"/>
          <w:sz w:val="21"/>
        </w:rPr>
        <w:t xml:space="preserve"> (Notice ARC 1818C, IAB 1/7/15)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ARC 2075C, IAB 8/5/15, effective 7/15/15]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2167C</w:t>
      </w:r>
      <w:r>
        <w:rPr>
          <w:rFonts w:ascii="Times New Roman" w:hAnsi="Times New Roman"/>
          <w:b w:val="false"/>
          <w:i w:val="false"/>
          <w:color w:val="000000"/>
          <w:sz w:val="21"/>
        </w:rPr>
        <w:t xml:space="preserve"> (Notice ARC 2076C,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2846C, IAB 12/7/16, effective 11/15/16]</w:t>
      </w:r>
      <w:r>
        <w:br/>
      </w: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2932C</w:t>
      </w:r>
      <w:r>
        <w:rPr>
          <w:rFonts w:ascii="Times New Roman" w:hAnsi="Times New Roman"/>
          <w:b w:val="false"/>
          <w:i w:val="false"/>
          <w:color w:val="000000"/>
          <w:sz w:val="21"/>
        </w:rPr>
        <w:t xml:space="preserve"> (Notice ARC 2847C, IAB 12/7/16)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3006C</w:t>
      </w:r>
      <w:r>
        <w:rPr>
          <w:rFonts w:ascii="Times New Roman" w:hAnsi="Times New Roman"/>
          <w:b w:val="false"/>
          <w:i w:val="false"/>
          <w:color w:val="000000"/>
          <w:sz w:val="21"/>
        </w:rPr>
        <w:t xml:space="preserve"> (Notice ARC 2899C, IAB 1/18/17)</w:t>
      </w:r>
      <w:r>
        <w:rPr>
          <w:rFonts w:ascii="Times New Roman" w:hAnsi="Times New Roman"/>
          <w:b w:val="false"/>
          <w:i w:val="false"/>
          <w:color w:val="000000"/>
          <w:sz w:val="21"/>
        </w:rPr>
        <w:t>, IAB 3/29/17, effective 6/1/17]</w:t>
      </w:r>
    </w:p>
    <w:p>
      <w:pPr>
        <w:spacing w:before="0" w:after="0"/>
        <w:ind w:left="120"/>
        <w:jc w:val="center"/>
      </w:pPr>
      <w:r>
        <w:rPr>
          <w:rFonts w:ascii="Times New Roman" w:hAnsi="Times New Roman"/>
          <w:b w:val="false"/>
          <w:i w:val="false"/>
          <w:color w:val="000000"/>
          <w:sz w:val="21"/>
        </w:rPr>
        <w:t>[Filed Emergency ARC 3158C, IAB 7/5/17, effective 7/1/17]</w:t>
      </w:r>
      <w:r>
        <w:br/>
      </w:r>
      <w:r>
        <w:rPr>
          <w:rFonts w:ascii="Times New Roman" w:hAnsi="Times New Roman"/>
          <w:b w:val="false"/>
          <w:i w:val="false"/>
          <w:color w:val="000000"/>
          <w:sz w:val="21"/>
        </w:rPr>
        <w:t>[Filed Emergency ARC 3161C, IAB 7/5/17, effective 7/1/17]</w:t>
      </w:r>
      <w:r>
        <w:br/>
      </w:r>
      <w:r>
        <w:rPr>
          <w:rFonts w:ascii="Times New Roman" w:hAnsi="Times New Roman"/>
          <w:b w:val="false"/>
          <w:i w:val="false"/>
          <w:color w:val="000000"/>
          <w:sz w:val="21"/>
        </w:rPr>
        <w:t>[Filed Emergency ARC 3162C, IAB 7/5/17, effective 7/1/17]</w:t>
      </w:r>
      <w:r>
        <w:br/>
      </w:r>
      <w:r>
        <w:rPr>
          <w:rFonts w:ascii="Times New Roman" w:hAnsi="Times New Roman"/>
          <w:b w:val="false"/>
          <w:i w:val="false"/>
          <w:color w:val="000000"/>
          <w:sz w:val="21"/>
        </w:rPr>
        <w:t>[Filed Emergency ARC 3160C, IAB 7/5/17, effective 7/1/17]</w:t>
      </w:r>
      <w:r>
        <w:br/>
      </w:r>
      <w:r>
        <w:rPr>
          <w:rFonts w:ascii="Times New Roman" w:hAnsi="Times New Roman"/>
          <w:b w:val="false"/>
          <w:i w:val="false"/>
          <w:color w:val="000000"/>
          <w:sz w:val="21"/>
        </w:rPr>
        <w:t>[Filed Emergency ARC 3159C, IAB 7/5/17, effective 7/1/17]</w:t>
      </w:r>
    </w:p>
    <w:p>
      <w:pPr>
        <w:spacing w:before="0" w:after="0"/>
        <w:ind w:left="120"/>
        <w:jc w:val="center"/>
      </w:pPr>
      <w:r>
        <w:rPr>
          <w:rFonts w:ascii="Times New Roman" w:hAnsi="Times New Roman"/>
          <w:b w:val="false"/>
          <w:i w:val="false"/>
          <w:color w:val="000000"/>
          <w:sz w:val="21"/>
        </w:rPr>
        <w:t>[Filed ARC 3292C</w:t>
      </w:r>
      <w:r>
        <w:rPr>
          <w:rFonts w:ascii="Times New Roman" w:hAnsi="Times New Roman"/>
          <w:b w:val="false"/>
          <w:i w:val="false"/>
          <w:color w:val="000000"/>
          <w:sz w:val="21"/>
        </w:rPr>
        <w:t xml:space="preserve"> (Notice ARC 3164C,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3293C</w:t>
      </w:r>
      <w:r>
        <w:rPr>
          <w:rFonts w:ascii="Times New Roman" w:hAnsi="Times New Roman"/>
          <w:b w:val="false"/>
          <w:i w:val="false"/>
          <w:color w:val="000000"/>
          <w:sz w:val="21"/>
        </w:rPr>
        <w:t xml:space="preserve"> (Notice ARC 3166C,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3294C</w:t>
      </w:r>
      <w:r>
        <w:rPr>
          <w:rFonts w:ascii="Times New Roman" w:hAnsi="Times New Roman"/>
          <w:b w:val="false"/>
          <w:i w:val="false"/>
          <w:color w:val="000000"/>
          <w:sz w:val="21"/>
        </w:rPr>
        <w:t xml:space="preserve"> (Notice ARC 3165C,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3295C</w:t>
      </w:r>
      <w:r>
        <w:rPr>
          <w:rFonts w:ascii="Times New Roman" w:hAnsi="Times New Roman"/>
          <w:b w:val="false"/>
          <w:i w:val="false"/>
          <w:color w:val="000000"/>
          <w:sz w:val="21"/>
        </w:rPr>
        <w:t xml:space="preserve"> (Notice ARC 3167C,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3296C</w:t>
      </w:r>
      <w:r>
        <w:rPr>
          <w:rFonts w:ascii="Times New Roman" w:hAnsi="Times New Roman"/>
          <w:b w:val="false"/>
          <w:i w:val="false"/>
          <w:color w:val="000000"/>
          <w:sz w:val="21"/>
        </w:rPr>
        <w:t xml:space="preserve"> (Notice ARC 3163C,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Emergency ARC 3358C, IAB 10/11/17, effective 10/1/17]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3554C</w:t>
      </w:r>
      <w:r>
        <w:rPr>
          <w:rFonts w:ascii="Times New Roman" w:hAnsi="Times New Roman"/>
          <w:b w:val="false"/>
          <w:i w:val="false"/>
          <w:color w:val="000000"/>
          <w:sz w:val="21"/>
        </w:rPr>
        <w:t xml:space="preserve"> (Notice ARC 3357C,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3716C</w:t>
      </w:r>
      <w:r>
        <w:rPr>
          <w:rFonts w:ascii="Times New Roman" w:hAnsi="Times New Roman"/>
          <w:b w:val="false"/>
          <w:i w:val="false"/>
          <w:color w:val="000000"/>
          <w:sz w:val="21"/>
        </w:rPr>
        <w:t xml:space="preserve"> (Notice ARC 3598C,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4067C</w:t>
      </w:r>
      <w:r>
        <w:rPr>
          <w:rFonts w:ascii="Times New Roman" w:hAnsi="Times New Roman"/>
          <w:b w:val="false"/>
          <w:i w:val="false"/>
          <w:color w:val="000000"/>
          <w:sz w:val="21"/>
        </w:rPr>
        <w:t xml:space="preserve"> (Notice ARC 3923C, IAB 8/1/18)</w:t>
      </w:r>
      <w:r>
        <w:rPr>
          <w:rFonts w:ascii="Times New Roman" w:hAnsi="Times New Roman"/>
          <w:b w:val="false"/>
          <w:i w:val="false"/>
          <w:color w:val="000000"/>
          <w:sz w:val="21"/>
        </w:rPr>
        <w:t>, IAB 10/10/18, effective 11/14/18]</w:t>
      </w:r>
      <w:r>
        <w:br/>
      </w:r>
      <w:r>
        <w:rPr>
          <w:rFonts w:ascii="Times New Roman" w:hAnsi="Times New Roman"/>
          <w:b w:val="false"/>
          <w:i w:val="false"/>
          <w:color w:val="000000"/>
          <w:sz w:val="21"/>
        </w:rPr>
        <w:t>[Filed ARC 4065C</w:t>
      </w:r>
      <w:r>
        <w:rPr>
          <w:rFonts w:ascii="Times New Roman" w:hAnsi="Times New Roman"/>
          <w:b w:val="false"/>
          <w:i w:val="false"/>
          <w:color w:val="000000"/>
          <w:sz w:val="21"/>
        </w:rPr>
        <w:t xml:space="preserve"> (Notice ARC 3911C, IAB 8/1/18)</w:t>
      </w:r>
      <w:r>
        <w:rPr>
          <w:rFonts w:ascii="Times New Roman" w:hAnsi="Times New Roman"/>
          <w:b w:val="false"/>
          <w:i w:val="false"/>
          <w:color w:val="000000"/>
          <w:sz w:val="21"/>
        </w:rPr>
        <w:t>, IAB 10/10/18, effective 12/1/18]</w:t>
      </w:r>
      <w:r>
        <w:br/>
      </w:r>
      <w:r>
        <w:rPr>
          <w:rFonts w:ascii="Times New Roman" w:hAnsi="Times New Roman"/>
          <w:b w:val="false"/>
          <w:i w:val="false"/>
          <w:color w:val="000000"/>
          <w:sz w:val="21"/>
        </w:rPr>
        <w:t>[Filed ARC 4066C</w:t>
      </w:r>
      <w:r>
        <w:rPr>
          <w:rFonts w:ascii="Times New Roman" w:hAnsi="Times New Roman"/>
          <w:b w:val="false"/>
          <w:i w:val="false"/>
          <w:color w:val="000000"/>
          <w:sz w:val="21"/>
        </w:rPr>
        <w:t xml:space="preserve"> (Notice ARC 3909C, IAB 8/1/18)</w:t>
      </w:r>
      <w:r>
        <w:rPr>
          <w:rFonts w:ascii="Times New Roman" w:hAnsi="Times New Roman"/>
          <w:b w:val="false"/>
          <w:i w:val="false"/>
          <w:color w:val="000000"/>
          <w:sz w:val="21"/>
        </w:rPr>
        <w:t>, IAB 10/10/18, effective 12/1/18]</w:t>
      </w:r>
      <w:r>
        <w:br/>
      </w:r>
      <w:r>
        <w:rPr>
          <w:rFonts w:ascii="Times New Roman" w:hAnsi="Times New Roman"/>
          <w:b w:val="false"/>
          <w:i w:val="false"/>
          <w:color w:val="000000"/>
          <w:sz w:val="21"/>
        </w:rPr>
        <w:t>[Filed ARC 4068C</w:t>
      </w:r>
      <w:r>
        <w:rPr>
          <w:rFonts w:ascii="Times New Roman" w:hAnsi="Times New Roman"/>
          <w:b w:val="false"/>
          <w:i w:val="false"/>
          <w:color w:val="000000"/>
          <w:sz w:val="21"/>
        </w:rPr>
        <w:t xml:space="preserve"> (Notice ARC 3906C, IAB 8/1/18)</w:t>
      </w:r>
      <w:r>
        <w:rPr>
          <w:rFonts w:ascii="Times New Roman" w:hAnsi="Times New Roman"/>
          <w:b w:val="false"/>
          <w:i w:val="false"/>
          <w:color w:val="000000"/>
          <w:sz w:val="21"/>
        </w:rPr>
        <w:t>, IAB 10/10/18, effective 12/1/18]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4974C</w:t>
      </w:r>
      <w:r>
        <w:rPr>
          <w:rFonts w:ascii="Times New Roman" w:hAnsi="Times New Roman"/>
          <w:b w:val="false"/>
          <w:i w:val="false"/>
          <w:color w:val="000000"/>
          <w:sz w:val="21"/>
        </w:rPr>
        <w:t xml:space="preserve"> (Notice ARC 4819C, IAB 12/18/19)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4975C</w:t>
      </w:r>
      <w:r>
        <w:rPr>
          <w:rFonts w:ascii="Times New Roman" w:hAnsi="Times New Roman"/>
          <w:b w:val="false"/>
          <w:i w:val="false"/>
          <w:color w:val="000000"/>
          <w:sz w:val="21"/>
        </w:rPr>
        <w:t xml:space="preserve"> (Notice ARC 4818C,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Emergency After Notice ARC 5901C</w:t>
      </w:r>
      <w:r>
        <w:rPr>
          <w:rFonts w:ascii="Times New Roman" w:hAnsi="Times New Roman"/>
          <w:b w:val="false"/>
          <w:i w:val="false"/>
          <w:color w:val="000000"/>
          <w:sz w:val="21"/>
        </w:rPr>
        <w:t xml:space="preserve"> (Notice ARC 5708C, IAB 6/16/21)</w:t>
      </w:r>
      <w:r>
        <w:rPr>
          <w:rFonts w:ascii="Times New Roman" w:hAnsi="Times New Roman"/>
          <w:b w:val="false"/>
          <w:i w:val="false"/>
          <w:color w:val="000000"/>
          <w:sz w:val="21"/>
        </w:rPr>
        <w:t>, IAB 9/8/21, effective 10/1/21]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Emergency After Notice ARC 6563C</w:t>
      </w:r>
      <w:r>
        <w:rPr>
          <w:rFonts w:ascii="Times New Roman" w:hAnsi="Times New Roman"/>
          <w:b w:val="false"/>
          <w:i w:val="false"/>
          <w:color w:val="000000"/>
          <w:sz w:val="21"/>
        </w:rPr>
        <w:t xml:space="preserve"> (Notice ARC 6419C, IAB 7/27/22)</w:t>
      </w:r>
      <w:r>
        <w:rPr>
          <w:rFonts w:ascii="Times New Roman" w:hAnsi="Times New Roman"/>
          <w:b w:val="false"/>
          <w:i w:val="false"/>
          <w:color w:val="000000"/>
          <w:sz w:val="21"/>
        </w:rPr>
        <w:t>, IAB 10/5/22, effective 9/16/22]</w:t>
      </w:r>
    </w:p>
    <w:p>
      <w:pPr>
        <w:spacing w:before="0" w:after="0"/>
        <w:ind w:left="120"/>
        <w:jc w:val="center"/>
      </w:pPr>
      <w:r>
        <w:rPr>
          <w:rFonts w:ascii="Times New Roman" w:hAnsi="Times New Roman"/>
          <w:b w:val="false"/>
          <w:i w:val="false"/>
          <w:color w:val="000000"/>
          <w:sz w:val="21"/>
        </w:rPr>
        <w:t>[Filed ARC 6625C</w:t>
      </w:r>
      <w:r>
        <w:rPr>
          <w:rFonts w:ascii="Times New Roman" w:hAnsi="Times New Roman"/>
          <w:b w:val="false"/>
          <w:i w:val="false"/>
          <w:color w:val="000000"/>
          <w:sz w:val="21"/>
        </w:rPr>
        <w:t xml:space="preserve"> (Notice ARC 6475C,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0316D</w:t>
      </w:r>
      <w:r>
        <w:rPr>
          <w:rFonts w:ascii="Times New Roman" w:hAnsi="Times New Roman"/>
          <w:b w:val="false"/>
          <w:i w:val="false"/>
          <w:color w:val="000000"/>
          <w:sz w:val="21"/>
        </w:rPr>
        <w:t xml:space="preserve"> (Notice ARC 9852C, IAB 12/24/25)</w:t>
      </w:r>
      <w:r>
        <w:rPr>
          <w:rFonts w:ascii="Times New Roman" w:hAnsi="Times New Roman"/>
          <w:b w:val="false"/>
          <w:i w:val="false"/>
          <w:color w:val="000000"/>
          <w:sz w:val="21"/>
        </w:rPr>
        <w:t>, IAB 5/27/26, effective 7/1/26]</w:t>
      </w:r>
    </w:p>
    <w:p>
      <w:pPr>
        <w:spacing w:before="0" w:after="0"/>
        <w:ind w:left="120"/>
        <w:jc w:val="center"/>
      </w:pPr>
      <w:r>
        <w:rPr>
          <w:rFonts w:ascii="Times New Roman" w:hAnsi="Times New Roman"/>
          <w:b w:val="false"/>
          <w:i w:val="false"/>
          <w:color w:val="000000"/>
          <w:sz w:val="21"/>
        </w:rPr>
        <w:t>[Filed Emergency ARC 0539D, IAB 9/2/26, effective 8/10/26]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56">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w:t>
      </w:r>
      <w:hyperlink r:id="rId357">
        <w:r>
          <w:rPr>
            <w:rStyle w:val="Hyperlink"/>
            <w:rFonts w:ascii="Times New Roman" w:hAnsi="Times New Roman"/>
            <w:b w:val="false"/>
            <w:i w:val="false"/>
            <w:color w:val="000000"/>
            <w:sz w:val="22"/>
          </w:rPr>
          <w:t>79.1(5)</w:t>
        </w:r>
        <w:r>
          <w:rPr>
            <w:rFonts w:ascii="Times New Roman" w:hAnsi="Times New Roman"/>
            <w:b w:val="false"/>
            <w:i/>
            <w:color w:val="000000"/>
            <w:sz w:val="22"/>
          </w:rPr>
          <w:t>“t”</w:t>
        </w:r>
      </w:hyperlink>
      <w:r>
        <w:rPr>
          <w:rFonts w:ascii="Times New Roman" w:hAnsi="Times New Roman"/>
          <w:b w:val="false"/>
          <w:i w:val="false"/>
          <w:color w:val="000000"/>
          <w:sz w:val="22"/>
        </w:rPr>
        <w:t xml:space="preserve"> delayed 70 days by the Administrative Rules Review Committee at its January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p>
      <w:pPr>
        <w:pBdr>
          <w:bottom w:space="2"/>
        </w:pBdr>
        <w:spacing w:before="0" w:after="0"/>
        <w:ind w:left="120"/>
        <w:jc w:val="both"/>
      </w:pPr>
      <w:r>
        <w:rPr>
          <w:rFonts w:ascii="Times New Roman" w:hAnsi="Times New Roman"/>
          <w:b w:val="false"/>
          <w:i w:val="false"/>
          <w:color w:val="000000"/>
          <w:sz w:val="22"/>
        </w:rPr>
        <w:t xml:space="preserve">Effective date of subrule </w:t>
      </w:r>
      <w:hyperlink r:id="rId358">
        <w:r>
          <w:rPr>
            <w:rStyle w:val="Hyperlink"/>
            <w:rFonts w:ascii="Times New Roman" w:hAnsi="Times New Roman"/>
            <w:b w:val="false"/>
            <w:i w:val="false"/>
            <w:color w:val="000000"/>
            <w:sz w:val="22"/>
          </w:rPr>
          <w:t>79.1(13)</w:t>
        </w:r>
      </w:hyperlink>
      <w:r>
        <w:rPr>
          <w:rFonts w:ascii="Times New Roman" w:hAnsi="Times New Roman"/>
          <w:b w:val="false"/>
          <w:i w:val="false"/>
          <w:color w:val="000000"/>
          <w:sz w:val="22"/>
        </w:rPr>
        <w:t xml:space="preserve"> delayed until adjournment of the 1992 Sessions of the General Assembly by the Administrative Rules Review Committee at its meeting held July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October 1, 2002, delayed 70 days by the Administrative Rules Review Committee at its meeting held September 10, 2002. At its meeting held November 19, 2002, the Committee voted to delay the effective date until adjournment of the 2003 Session of the General Assembly.</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359">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xml:space="preserve">“d,” 79.1(2), and </w:t>
      </w:r>
      <w:hyperlink r:id="rId360">
        <w:r>
          <w:rPr>
            <w:rStyle w:val="Hyperlink"/>
            <w:rFonts w:ascii="Times New Roman" w:hAnsi="Times New Roman"/>
            <w:b w:val="false"/>
            <w:i w:val="false"/>
            <w:color w:val="000000"/>
            <w:sz w:val="22"/>
          </w:rPr>
          <w:t>79.1(24)</w:t>
        </w:r>
      </w:hyperlink>
      <w:r>
        <w:rPr>
          <w:rFonts w:ascii="Times New Roman" w:hAnsi="Times New Roman"/>
          <w:b w:val="false"/>
          <w:i w:val="false"/>
          <w:color w:val="000000"/>
          <w:sz w:val="22"/>
        </w:rPr>
        <w:t>“a”(1)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See HJR 2008 of 2012 Session of the Eighty-fourth General Assembly regarding nullification of amendment to </w:t>
      </w:r>
      <w:hyperlink r:id="rId361">
        <w:r>
          <w:rPr>
            <w:rStyle w:val="Hyperlink"/>
            <w:rFonts w:ascii="Times New Roman" w:hAnsi="Times New Roman"/>
            <w:b w:val="false"/>
            <w:i w:val="false"/>
            <w:color w:val="000000"/>
            <w:sz w:val="22"/>
          </w:rPr>
          <w:t>79.1(7)</w:t>
        </w:r>
        <w:r>
          <w:rPr>
            <w:rFonts w:ascii="Times New Roman" w:hAnsi="Times New Roman"/>
            <w:b w:val="false"/>
            <w:i/>
            <w:color w:val="000000"/>
            <w:sz w:val="22"/>
          </w:rPr>
          <w:t>“b”</w:t>
        </w:r>
      </w:hyperlink>
      <w:r>
        <w:rPr>
          <w:rFonts w:ascii="Times New Roman" w:hAnsi="Times New Roman"/>
          <w:b w:val="false"/>
          <w:i w:val="false"/>
          <w:color w:val="000000"/>
          <w:sz w:val="22"/>
        </w:rPr>
        <w:t xml:space="preserve"> (ARC 9959B, IAB 1/11/12).</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w:t>
      </w:r>
    </w:p>
    <w:sectPr>
      <w:footerReference r:id="rId36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rule/441.79.1.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7.47.pdf" Type="http://schemas.openxmlformats.org/officeDocument/2006/relationships/hyperlink" Id="rId15"/>
    <Relationship TargetMode="External" Target="https://www.legis.iowa.gov/docs/iac/rule/441.79.1.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79.1.pdf" Type="http://schemas.openxmlformats.org/officeDocument/2006/relationships/hyperlink" Id="rId18"/>
    <Relationship TargetMode="External" Target="https://www.legis.iowa.gov/docs/iac/rule/441.79.1.pdf" Type="http://schemas.openxmlformats.org/officeDocument/2006/relationships/hyperlink" Id="rId19"/>
    <Relationship TargetMode="External" Target="https://www.legis.iowa.gov/docs/iac/chapter/441.73.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rule/441.79.1.pdf" Type="http://schemas.openxmlformats.org/officeDocument/2006/relationships/hyperlink" Id="rId22"/>
    <Relationship TargetMode="External" Target="https://www.legis.iowa.gov/docs/iac/rule/441.79.1.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9.1.pdf" Type="http://schemas.openxmlformats.org/officeDocument/2006/relationships/hyperlink" Id="rId25"/>
    <Relationship TargetMode="External" Target="https://www.legis.iowa.gov/docs/iac/rule/441.79.1.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9.1.pdf" Type="http://schemas.openxmlformats.org/officeDocument/2006/relationships/hyperlink" Id="rId28"/>
    <Relationship TargetMode="External" Target="https://www.legis.iowa.gov/docs/iac/rule/441.79.1.pdf" Type="http://schemas.openxmlformats.org/officeDocument/2006/relationships/hyperlink" Id="rId29"/>
    <Relationship TargetMode="External" Target="https://www.legis.iowa.gov/docs/iac/rule/441.79.1.pdf" Type="http://schemas.openxmlformats.org/officeDocument/2006/relationships/hyperlink" Id="rId30"/>
    <Relationship TargetMode="External" Target="https://www.legis.iowa.gov/docs/iac/rule/441.79.1.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rule/441.79.1.pdf" Type="http://schemas.openxmlformats.org/officeDocument/2006/relationships/hyperlink" Id="rId34"/>
    <Relationship TargetMode="External" Target="https://www.legis.iowa.gov/docs/iac/rule/441.79.1.pdf" Type="http://schemas.openxmlformats.org/officeDocument/2006/relationships/hyperlink" Id="rId35"/>
    <Relationship TargetMode="External" Target="https://www.legis.iowa.gov/docs/iac/rule/441.79.1.pdf" Type="http://schemas.openxmlformats.org/officeDocument/2006/relationships/hyperlink" Id="rId36"/>
    <Relationship TargetMode="External" Target="https://www.legis.iowa.gov/docs/iac/rule/441.79.1.pdf" Type="http://schemas.openxmlformats.org/officeDocument/2006/relationships/hyperlink" Id="rId37"/>
    <Relationship TargetMode="External" Target="https://www.legis.iowa.gov/docs/iac/rule/441.79.1.pdf" Type="http://schemas.openxmlformats.org/officeDocument/2006/relationships/hyperlink" Id="rId38"/>
    <Relationship TargetMode="External" Target="https://www.legis.iowa.gov/docs/iac/rule/441.79.1.pdf" Type="http://schemas.openxmlformats.org/officeDocument/2006/relationships/hyperlink" Id="rId39"/>
    <Relationship TargetMode="External" Target="https://www.legis.iowa.gov/docs/iac/rule/441.79.1.pdf" Type="http://schemas.openxmlformats.org/officeDocument/2006/relationships/hyperlink" Id="rId40"/>
    <Relationship TargetMode="External" Target="https://www.legis.iowa.gov/docs/iac/rule/441.78.34.pdf" Type="http://schemas.openxmlformats.org/officeDocument/2006/relationships/hyperlink" Id="rId41"/>
    <Relationship TargetMode="External" Target="https://www.legis.iowa.gov/docs/iac/rule/441.79.9.pdf" Type="http://schemas.openxmlformats.org/officeDocument/2006/relationships/hyperlink" Id="rId42"/>
    <Relationship TargetMode="External" Target="https://www.legis.iowa.gov/docs/iac/rule/441.78.34.pdf" Type="http://schemas.openxmlformats.org/officeDocument/2006/relationships/hyperlink" Id="rId43"/>
    <Relationship TargetMode="External" Target="https://www.legis.iowa.gov/docs/iac/rule/441.79.9.pdf" Type="http://schemas.openxmlformats.org/officeDocument/2006/relationships/hyperlink" Id="rId44"/>
    <Relationship TargetMode="External" Target="https://www.legis.iowa.gov/docs/iac/rule/441.78.34.pdf" Type="http://schemas.openxmlformats.org/officeDocument/2006/relationships/hyperlink" Id="rId45"/>
    <Relationship TargetMode="External" Target="https://www.legis.iowa.gov/docs/iac/rule/441.79.1.pdf" Type="http://schemas.openxmlformats.org/officeDocument/2006/relationships/hyperlink" Id="rId46"/>
    <Relationship TargetMode="External" Target="https://www.legis.iowa.gov/docs/iac/rule/441.81.5.pdf" Type="http://schemas.openxmlformats.org/officeDocument/2006/relationships/hyperlink" Id="rId47"/>
    <Relationship TargetMode="External" Target="https://www.legis.iowa.gov/docs/iac/rule/441.79.1.pdf" Type="http://schemas.openxmlformats.org/officeDocument/2006/relationships/hyperlink" Id="rId48"/>
    <Relationship TargetMode="External" Target="https://www.legis.iowa.gov/docs/iac/rule/441.79.1.pdf" Type="http://schemas.openxmlformats.org/officeDocument/2006/relationships/hyperlink" Id="rId49"/>
    <Relationship TargetMode="External" Target="https://www.legis.iowa.gov/docs/iac/rule/441.79.1.pdf" Type="http://schemas.openxmlformats.org/officeDocument/2006/relationships/hyperlink" Id="rId50"/>
    <Relationship TargetMode="External" Target="https://www.legis.iowa.gov/docs/iac/rule/441.79.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9.1.pdf" Type="http://schemas.openxmlformats.org/officeDocument/2006/relationships/hyperlink" Id="rId55"/>
    <Relationship TargetMode="External" Target="https://www.legis.iowa.gov/docs/iac/rule/441.79.1.pdf" Type="http://schemas.openxmlformats.org/officeDocument/2006/relationships/hyperlink" Id="rId56"/>
    <Relationship TargetMode="External" Target="https://www.legis.iowa.gov/docs/iac/rule/441.82.4.pdf" Type="http://schemas.openxmlformats.org/officeDocument/2006/relationships/hyperlink" Id="rId57"/>
    <Relationship TargetMode="External" Target="https://www.legis.iowa.gov/docs/iac/rule/441.81.8.pdf" Type="http://schemas.openxmlformats.org/officeDocument/2006/relationships/hyperlink" Id="rId58"/>
    <Relationship TargetMode="External" Target="https://www.legis.iowa.gov/docs/iac/rule/441.81.5.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rule/441.81.5.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81.8.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rule/441.81.5.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5.pdf" Type="http://schemas.openxmlformats.org/officeDocument/2006/relationships/hyperlink" Id="rId72"/>
    <Relationship TargetMode="External" Target="https://www.legis.iowa.gov/docs/iac/rule/441.81.5.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79.1.pdf" Type="http://schemas.openxmlformats.org/officeDocument/2006/relationships/hyperlink" Id="rId77"/>
    <Relationship TargetMode="External" Target="https://www.legis.iowa.gov/docs/iac/rule/441.79.1.pdf" Type="http://schemas.openxmlformats.org/officeDocument/2006/relationships/hyperlink" Id="rId78"/>
    <Relationship TargetMode="External" Target="https://www.legis.iowa.gov/docs/iac/rule/441.81.5.pdf" Type="http://schemas.openxmlformats.org/officeDocument/2006/relationships/hyperlink" Id="rId79"/>
    <Relationship TargetMode="External" Target="https://www.legis.iowa.gov/docs/iac/rule/441.79.1.pdf" Type="http://schemas.openxmlformats.org/officeDocument/2006/relationships/hyperlink" Id="rId80"/>
    <Relationship TargetMode="External" Target="https://www.legis.iowa.gov/docs/iac/rule/441.79.1.pdf" Type="http://schemas.openxmlformats.org/officeDocument/2006/relationships/hyperlink" Id="rId81"/>
    <Relationship TargetMode="External" Target="https://www.legis.iowa.gov/docs/iac/rule/441.79.1.pdf" Type="http://schemas.openxmlformats.org/officeDocument/2006/relationships/hyperlink" Id="rId82"/>
    <Relationship TargetMode="External" Target="https://www.legis.iowa.gov/docs/iac/rule/441.79.1.pdf" Type="http://schemas.openxmlformats.org/officeDocument/2006/relationships/hyperlink" Id="rId83"/>
    <Relationship TargetMode="External" Target="https://www.legis.iowa.gov/docs/iac/rule/441.79.1.pdf" Type="http://schemas.openxmlformats.org/officeDocument/2006/relationships/hyperlink" Id="rId84"/>
    <Relationship TargetMode="External" Target="https://www.legis.iowa.gov/docs/iac/rule/441.79.1.pdf" Type="http://schemas.openxmlformats.org/officeDocument/2006/relationships/hyperlink" Id="rId85"/>
    <Relationship TargetMode="External" Target="https://www.legis.iowa.gov/docs/iac/rule/441.79.1.pdf" Type="http://schemas.openxmlformats.org/officeDocument/2006/relationships/hyperlink" Id="rId86"/>
    <Relationship TargetMode="External" Target="https://www.legis.iowa.gov/docs/iac/rule/441.81.5.pdf" Type="http://schemas.openxmlformats.org/officeDocument/2006/relationships/hyperlink" Id="rId87"/>
    <Relationship TargetMode="External" Target="https://www.legis.iowa.gov/docs/iac/rule/441.79.1.pdf" Type="http://schemas.openxmlformats.org/officeDocument/2006/relationships/hyperlink" Id="rId88"/>
    <Relationship TargetMode="External" Target="https://www.legis.iowa.gov/docs/iac/chapter/441.73.pdf" Type="http://schemas.openxmlformats.org/officeDocument/2006/relationships/hyperlink" Id="rId89"/>
    <Relationship TargetMode="External" Target="https://www.legis.iowa.gov/docs/iac/rule/441.79.1.pdf" Type="http://schemas.openxmlformats.org/officeDocument/2006/relationships/hyperlink" Id="rId90"/>
    <Relationship TargetMode="External" Target="https://www.legis.iowa.gov/docs/iac/rule/441.78.10.pdf" Type="http://schemas.openxmlformats.org/officeDocument/2006/relationships/hyperlink" Id="rId91"/>
    <Relationship TargetMode="External" Target="https://www.legis.iowa.gov/docs/iac/rule/441.79.1.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81.51.27.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79.1.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79.1.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9.1.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79.1.pdf" Type="http://schemas.openxmlformats.org/officeDocument/2006/relationships/hyperlink" Id="rId113"/>
    <Relationship TargetMode="External" Target="https://www.legis.iowa.gov/docs/iac/rule/441.78.3.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79.1.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79.1.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co/chapter/125.pdf" Type="http://schemas.openxmlformats.org/officeDocument/2006/relationships/hyperlink" Id="rId127"/>
    <Relationship TargetMode="External" Target="https://www.legis.iowa.gov/docs/iac/rule/441.79.1.pdf" Type="http://schemas.openxmlformats.org/officeDocument/2006/relationships/hyperlink" Id="rId128"/>
    <Relationship TargetMode="External" Target="https://www.legis.iowa.gov/docs/iac/rule/441.412.27.pdf" Type="http://schemas.openxmlformats.org/officeDocument/2006/relationships/hyperlink" Id="rId129"/>
    <Relationship TargetMode="External" Target="https://www.legis.iowa.gov/docs/iac/rule/441.79.1.pdf" Type="http://schemas.openxmlformats.org/officeDocument/2006/relationships/hyperlink" Id="rId130"/>
    <Relationship TargetMode="External" Target="https://www.legis.iowa.gov/docs/iac/chapter/641.150.pdf" Type="http://schemas.openxmlformats.org/officeDocument/2006/relationships/hyperlink" Id="rId131"/>
    <Relationship TargetMode="External" Target="https://www.legis.iowa.gov/docs/iac/rule/441.79.1.pdf" Type="http://schemas.openxmlformats.org/officeDocument/2006/relationships/hyperlink" Id="rId132"/>
    <Relationship TargetMode="External" Target="https://www.legis.iowa.gov/docs/iac/rule/441.412.27.pdf" Type="http://schemas.openxmlformats.org/officeDocument/2006/relationships/hyperlink" Id="rId133"/>
    <Relationship TargetMode="External" Target="https://www.legis.iowa.gov/docs/iac/rule/441.79.1.pdf" Type="http://schemas.openxmlformats.org/officeDocument/2006/relationships/hyperlink" Id="rId134"/>
    <Relationship TargetMode="External" Target="https://www.legis.iowa.gov/docs/iac/chapter/441.36.pdf" Type="http://schemas.openxmlformats.org/officeDocument/2006/relationships/hyperlink" Id="rId135"/>
    <Relationship TargetMode="External" Target="https://www.legis.iowa.gov/docs/iac/rule/441.36.5.pdf" Type="http://schemas.openxmlformats.org/officeDocument/2006/relationships/hyperlink" Id="rId136"/>
    <Relationship TargetMode="External" Target="https://www.legis.iowa.gov/docs/iac/chapter/441.36.pdf" Type="http://schemas.openxmlformats.org/officeDocument/2006/relationships/hyperlink" Id="rId137"/>
    <Relationship TargetMode="External" Target="https://www.legis.iowa.gov/docs/iac/rule/441.79.1.pdf" Type="http://schemas.openxmlformats.org/officeDocument/2006/relationships/hyperlink" Id="rId138"/>
    <Relationship TargetMode="External" Target="https://www.legis.iowa.gov/docs/iac/rule/441.79.1.pdf" Type="http://schemas.openxmlformats.org/officeDocument/2006/relationships/hyperlink" Id="rId139"/>
    <Relationship TargetMode="External" Target="https://www.legis.iowa.gov/docs/iac/rule/441.79.1.pdf" Type="http://schemas.openxmlformats.org/officeDocument/2006/relationships/hyperlink" Id="rId140"/>
    <Relationship TargetMode="External" Target="https://www.legis.iowa.gov/docs/iac/rule/441.79.1.pdf" Type="http://schemas.openxmlformats.org/officeDocument/2006/relationships/hyperlink" Id="rId141"/>
    <Relationship TargetMode="External" Target="https://www.legis.iowa.gov/docs/iac/rule/441.79.1.pdf" Type="http://schemas.openxmlformats.org/officeDocument/2006/relationships/hyperlink" Id="rId142"/>
    <Relationship TargetMode="External" Target="https://www.legis.iowa.gov/docs/iac/rule/441.79.1.pdf" Type="http://schemas.openxmlformats.org/officeDocument/2006/relationships/hyperlink" Id="rId143"/>
    <Relationship TargetMode="External" Target="https://www.legis.iowa.gov/docs/iac/rule/441.79.1.pdf" Type="http://schemas.openxmlformats.org/officeDocument/2006/relationships/hyperlink" Id="rId144"/>
    <Relationship TargetMode="External" Target="https://www.legis.iowa.gov/docs/iac/rule/441.79.5.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ac/rule/441.79.1.pdf" Type="http://schemas.openxmlformats.org/officeDocument/2006/relationships/hyperlink" Id="rId148"/>
    <Relationship TargetMode="External" Target="https://www.legis.iowa.gov/docs/iac/rule/441.79.1.pdf" Type="http://schemas.openxmlformats.org/officeDocument/2006/relationships/hyperlink" Id="rId149"/>
    <Relationship TargetMode="External" Target="https://www.legis.iowa.gov/docs/iac/rule/441.79.1.pdf" Type="http://schemas.openxmlformats.org/officeDocument/2006/relationships/hyperlink" Id="rId150"/>
    <Relationship TargetMode="External" Target="https://www.legis.iowa.gov/docs/iac/rule/441.79.1.pdf" Type="http://schemas.openxmlformats.org/officeDocument/2006/relationships/hyperlink" Id="rId151"/>
    <Relationship TargetMode="External" Target="https://www.legis.iowa.gov/docs/iac/rule/441.79.1.pdf" Type="http://schemas.openxmlformats.org/officeDocument/2006/relationships/hyperlink" Id="rId152"/>
    <Relationship TargetMode="External" Target="https://www.legis.iowa.gov/docs/iac/rule/441.79.1.pdf" Type="http://schemas.openxmlformats.org/officeDocument/2006/relationships/hyperlink" Id="rId153"/>
    <Relationship TargetMode="External" Target="https://www.legis.iowa.gov/docs/iac/rule/441.79.1.pdf" Type="http://schemas.openxmlformats.org/officeDocument/2006/relationships/hyperlink" Id="rId154"/>
    <Relationship TargetMode="External" Target="https://www.legis.iowa.gov/docs/iac/rule/441.79.1.pdf" Type="http://schemas.openxmlformats.org/officeDocument/2006/relationships/hyperlink" Id="rId155"/>
    <Relationship TargetMode="External" Target="https://www.legis.iowa.gov/docs/iac/rule/441.78.1.pdf" Type="http://schemas.openxmlformats.org/officeDocument/2006/relationships/hyperlink" Id="rId156"/>
    <Relationship TargetMode="External" Target="https://www.legis.iowa.gov/docs/iac/rule/441.79.1.pdf" Type="http://schemas.openxmlformats.org/officeDocument/2006/relationships/hyperlink" Id="rId157"/>
    <Relationship TargetMode="External" Target="https://www.legis.iowa.gov/docs/iac/rule/441.79.1.pdf" Type="http://schemas.openxmlformats.org/officeDocument/2006/relationships/hyperlink" Id="rId158"/>
    <Relationship TargetMode="External" Target="https://www.legis.iowa.gov/docs/iac/rule/441.79.1.pdf" Type="http://schemas.openxmlformats.org/officeDocument/2006/relationships/hyperlink" Id="rId159"/>
    <Relationship TargetMode="External" Target="https://www.legis.iowa.gov/docs/iac/rule/441.79.1.pdf" Type="http://schemas.openxmlformats.org/officeDocument/2006/relationships/hyperlink" Id="rId160"/>
    <Relationship TargetMode="External" Target="https://www.legis.iowa.gov/docs/iac/rule/441.79.1.pdf" Type="http://schemas.openxmlformats.org/officeDocument/2006/relationships/hyperlink" Id="rId161"/>
    <Relationship TargetMode="External" Target="https://www.legis.iowa.gov/docs/iac/rule/441.79.1.pdf" Type="http://schemas.openxmlformats.org/officeDocument/2006/relationships/hyperlink" Id="rId162"/>
    <Relationship TargetMode="External" Target="https://www.legis.iowa.gov/docs/iac/rule/441.79.1.pdf" Type="http://schemas.openxmlformats.org/officeDocument/2006/relationships/hyperlink" Id="rId163"/>
    <Relationship TargetMode="External" Target="https://www.legis.iowa.gov/docs/iac/rule/441.79.1.pdf" Type="http://schemas.openxmlformats.org/officeDocument/2006/relationships/hyperlink" Id="rId164"/>
    <Relationship TargetMode="External" Target="https://www.legis.iowa.gov/docs/iac/rule/441.79.1.pdf" Type="http://schemas.openxmlformats.org/officeDocument/2006/relationships/hyperlink" Id="rId165"/>
    <Relationship TargetMode="External" Target="https://www.legis.iowa.gov/docs/iac/rule/441.79.1.pdf" Type="http://schemas.openxmlformats.org/officeDocument/2006/relationships/hyperlink" Id="rId166"/>
    <Relationship TargetMode="External" Target="https://www.legis.iowa.gov/docs/iac/rule/441.79.1.pdf" Type="http://schemas.openxmlformats.org/officeDocument/2006/relationships/hyperlink" Id="rId167"/>
    <Relationship TargetMode="External" Target="https://www.legis.iowa.gov/docs/iac/rule/441.79.1.pdf" Type="http://schemas.openxmlformats.org/officeDocument/2006/relationships/hyperlink" Id="rId168"/>
    <Relationship TargetMode="External" Target="https://www.legis.iowa.gov/docs/iac/rule/441.79.1.pdf" Type="http://schemas.openxmlformats.org/officeDocument/2006/relationships/hyperlink" Id="rId169"/>
    <Relationship TargetMode="External" Target="https://www.legis.iowa.gov/docs/iac/rule/441.79.1.pdf" Type="http://schemas.openxmlformats.org/officeDocument/2006/relationships/hyperlink" Id="rId170"/>
    <Relationship TargetMode="External" Target="https://www.legis.iowa.gov/docs/iac/rule/441.79.1.pdf" Type="http://schemas.openxmlformats.org/officeDocument/2006/relationships/hyperlink" Id="rId171"/>
    <Relationship TargetMode="External" Target="https://www.legis.iowa.gov/docs/iac/rule/441.79.1.pdf" Type="http://schemas.openxmlformats.org/officeDocument/2006/relationships/hyperlink" Id="rId172"/>
    <Relationship TargetMode="External" Target="https://www.legis.iowa.gov/docs/iac/rule/441.79.1.pdf" Type="http://schemas.openxmlformats.org/officeDocument/2006/relationships/hyperlink" Id="rId173"/>
    <Relationship TargetMode="External" Target="https://www.legis.iowa.gov/docs/iac/rule/441.79.1.pdf" Type="http://schemas.openxmlformats.org/officeDocument/2006/relationships/hyperlink" Id="rId174"/>
    <Relationship TargetMode="External" Target="https://www.legis.iowa.gov/docs/iac/rule/441.79.1.pdf" Type="http://schemas.openxmlformats.org/officeDocument/2006/relationships/hyperlink" Id="rId175"/>
    <Relationship TargetMode="External" Target="https://www.legis.iowa.gov/docs/iac/rule/441.79.1.pdf" Type="http://schemas.openxmlformats.org/officeDocument/2006/relationships/hyperlink" Id="rId176"/>
    <Relationship TargetMode="External" Target="https://www.legis.iowa.gov/docs/iac/rule/441.79.1.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rule/441.79.1.pdf" Type="http://schemas.openxmlformats.org/officeDocument/2006/relationships/hyperlink" Id="rId182"/>
    <Relationship TargetMode="External" Target="https://www.legis.iowa.gov/docs/iac/rule/441.79.1.pdf" Type="http://schemas.openxmlformats.org/officeDocument/2006/relationships/hyperlink" Id="rId183"/>
    <Relationship TargetMode="External" Target="https://www.legis.iowa.gov/docs/iac/rule/441.79.1.pdf" Type="http://schemas.openxmlformats.org/officeDocument/2006/relationships/hyperlink" Id="rId184"/>
    <Relationship TargetMode="External" Target="https://www.legis.iowa.gov/docs/iac/rule/441.79.1.pdf" Type="http://schemas.openxmlformats.org/officeDocument/2006/relationships/hyperlink" Id="rId185"/>
    <Relationship TargetMode="External" Target="https://www.legis.iowa.gov/docs/iac/rule/441.77.47.pdf" Type="http://schemas.openxmlformats.org/officeDocument/2006/relationships/hyperlink" Id="rId186"/>
    <Relationship TargetMode="External" Target="https://www.legis.iowa.gov/docs/iac/rule/441.77.47.pdf" Type="http://schemas.openxmlformats.org/officeDocument/2006/relationships/hyperlink" Id="rId187"/>
    <Relationship TargetMode="External" Target="https://www.legis.iowa.gov/docs/iac/rule/441.79.1.pdf" Type="http://schemas.openxmlformats.org/officeDocument/2006/relationships/hyperlink" Id="rId188"/>
    <Relationship TargetMode="External" Target="https://www.legis.iowa.gov/docs/iac/rule/441.79.1.pdf" Type="http://schemas.openxmlformats.org/officeDocument/2006/relationships/hyperlink" Id="rId189"/>
    <Relationship TargetMode="External" Target="https://www.legis.iowa.gov/docs/iac/rule/441.79.1.pdf" Type="http://schemas.openxmlformats.org/officeDocument/2006/relationships/hyperlink" Id="rId190"/>
    <Relationship TargetMode="External" Target="https://www.legis.iowa.gov/docs/iac/rule/441.79.1.pdf" Type="http://schemas.openxmlformats.org/officeDocument/2006/relationships/hyperlink" Id="rId191"/>
    <Relationship TargetMode="External" Target="https://www.legis.iowa.gov/docs/iac/rule/441.79.1.pdf" Type="http://schemas.openxmlformats.org/officeDocument/2006/relationships/hyperlink" Id="rId192"/>
    <Relationship TargetMode="External" Target="https://www.legis.iowa.gov/docs/iac/rule/441.79.1.pdf" Type="http://schemas.openxmlformats.org/officeDocument/2006/relationships/hyperlink" Id="rId193"/>
    <Relationship TargetMode="External" Target="https://www.legis.iowa.gov/docs/iac/rule/441.78.10.pdf" Type="http://schemas.openxmlformats.org/officeDocument/2006/relationships/hyperlink" Id="rId194"/>
    <Relationship TargetMode="External" Target="https://www.legis.iowa.gov/docs/iac/rule/441.77.1.pdf" Type="http://schemas.openxmlformats.org/officeDocument/2006/relationships/hyperlink" Id="rId195"/>
    <Relationship TargetMode="External" Target="https://www.legis.iowa.gov/docs/iac/rule/441.79.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rule/441.79.1.pdf" Type="http://schemas.openxmlformats.org/officeDocument/2006/relationships/hyperlink" Id="rId200"/>
    <Relationship TargetMode="External" Target="https://www.legis.iowa.gov/docs/iac/rule/441.79.1.pdf" Type="http://schemas.openxmlformats.org/officeDocument/2006/relationships/hyperlink" Id="rId201"/>
    <Relationship TargetMode="External" Target="https://www.legis.iowa.gov/docs/iac/rule/441.79.1.pdf" Type="http://schemas.openxmlformats.org/officeDocument/2006/relationships/hyperlink" Id="rId202"/>
    <Relationship TargetMode="External" Target="https://www.legis.iowa.gov/docs/iac/rule/441.82.4.pdf" Type="http://schemas.openxmlformats.org/officeDocument/2006/relationships/hyperlink" Id="rId203"/>
    <Relationship TargetMode="External" Target="https://www.legis.iowa.gov/docs/iac/rule/441.79.1.pdf" Type="http://schemas.openxmlformats.org/officeDocument/2006/relationships/hyperlink" Id="rId204"/>
    <Relationship TargetMode="External" Target="https://www.legis.iowa.gov/docs/iac/rule/441.79.1.pdf" Type="http://schemas.openxmlformats.org/officeDocument/2006/relationships/hyperlink" Id="rId205"/>
    <Relationship TargetMode="External" Target="https://www.legis.iowa.gov/docs/iac/rule/441.79.1.pdf" Type="http://schemas.openxmlformats.org/officeDocument/2006/relationships/hyperlink" Id="rId206"/>
    <Relationship TargetMode="External" Target="https://www.legis.iowa.gov/docs/iac/rule/441.79.1.pdf" Type="http://schemas.openxmlformats.org/officeDocument/2006/relationships/hyperlink" Id="rId207"/>
    <Relationship TargetMode="External" Target="https://www.legis.iowa.gov/docs/iac/rule/441.79.1.pdf" Type="http://schemas.openxmlformats.org/officeDocument/2006/relationships/hyperlink" Id="rId208"/>
    <Relationship TargetMode="External" Target="https://www.legis.iowa.gov/docs/iac/rule/441.79.1.pdf" Type="http://schemas.openxmlformats.org/officeDocument/2006/relationships/hyperlink" Id="rId209"/>
    <Relationship TargetMode="External" Target="https://www.legis.iowa.gov/docs/iac/rule/441.79.1.pdf" Type="http://schemas.openxmlformats.org/officeDocument/2006/relationships/hyperlink" Id="rId210"/>
    <Relationship TargetMode="External" Target="https://www.legis.iowa.gov/docs/iac/rule/441.79.1.pdf" Type="http://schemas.openxmlformats.org/officeDocument/2006/relationships/hyperlink" Id="rId211"/>
    <Relationship TargetMode="External" Target="https://www.legis.iowa.gov/docs/iac/rule/441.79.1.pdf" Type="http://schemas.openxmlformats.org/officeDocument/2006/relationships/hyperlink" Id="rId212"/>
    <Relationship TargetMode="External" Target="https://www.legis.iowa.gov/docs/iac/rule/441.79.1.pdf" Type="http://schemas.openxmlformats.org/officeDocument/2006/relationships/hyperlink" Id="rId213"/>
    <Relationship TargetMode="External" Target="https://www.legis.iowa.gov/docs/iac/rule/441.79.1.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79.1.pdf" Type="http://schemas.openxmlformats.org/officeDocument/2006/relationships/hyperlink" Id="rId216"/>
    <Relationship TargetMode="External" Target="https://www.legis.iowa.gov/docs/iac/rule/441.79.1.pdf" Type="http://schemas.openxmlformats.org/officeDocument/2006/relationships/hyperlink" Id="rId217"/>
    <Relationship TargetMode="External" Target="https://www.legis.iowa.gov/docs/iac/rule/441.79.1.pdf" Type="http://schemas.openxmlformats.org/officeDocument/2006/relationships/hyperlink" Id="rId218"/>
    <Relationship TargetMode="External" Target="https://www.legis.iowa.gov/docs/iac/rule/441.79.1.pdf" Type="http://schemas.openxmlformats.org/officeDocument/2006/relationships/hyperlink" Id="rId219"/>
    <Relationship TargetMode="External" Target="https://www.legis.iowa.gov/docs/iac/rule/441.79.1.pdf" Type="http://schemas.openxmlformats.org/officeDocument/2006/relationships/hyperlink" Id="rId220"/>
    <Relationship TargetMode="External" Target="https://www.legis.iowa.gov/docs/iac/rule/441.79.1.pdf" Type="http://schemas.openxmlformats.org/officeDocument/2006/relationships/hyperlink" Id="rId221"/>
    <Relationship TargetMode="External" Target="https://www.legis.iowa.gov/docs/iac/rule/441.79.1.pdf" Type="http://schemas.openxmlformats.org/officeDocument/2006/relationships/hyperlink" Id="rId222"/>
    <Relationship TargetMode="External" Target="https://www.legis.iowa.gov/docs/iac/rule/441.79.1.pdf" Type="http://schemas.openxmlformats.org/officeDocument/2006/relationships/hyperlink" Id="rId223"/>
    <Relationship TargetMode="External" Target="https://www.legis.iowa.gov/docs/iac/rule/441.79.1.pdf" Type="http://schemas.openxmlformats.org/officeDocument/2006/relationships/hyperlink" Id="rId224"/>
    <Relationship TargetMode="External" Target="https://www.legis.iowa.gov/docs/iac/rule/441.79.1.pdf" Type="http://schemas.openxmlformats.org/officeDocument/2006/relationships/hyperlink" Id="rId225"/>
    <Relationship TargetMode="External" Target="https://www.legis.iowa.gov/docs/iac/rule/441.79.1.pdf" Type="http://schemas.openxmlformats.org/officeDocument/2006/relationships/hyperlink" Id="rId226"/>
    <Relationship TargetMode="External" Target="https://www.legis.iowa.gov/docs/iac/rule/441.79.1.pdf" Type="http://schemas.openxmlformats.org/officeDocument/2006/relationships/hyperlink" Id="rId227"/>
    <Relationship TargetMode="External" Target="https://www.legis.iowa.gov/docs/iac/rule/441.79.1.pdf" Type="http://schemas.openxmlformats.org/officeDocument/2006/relationships/hyperlink" Id="rId228"/>
    <Relationship TargetMode="External" Target="https://www.legis.iowa.gov/docs/iac/rule/441.79.1.pdf" Type="http://schemas.openxmlformats.org/officeDocument/2006/relationships/hyperlink" Id="rId229"/>
    <Relationship TargetMode="External" Target="https://www.legis.iowa.gov/docs/iac/rule/441.79.1.pdf" Type="http://schemas.openxmlformats.org/officeDocument/2006/relationships/hyperlink" Id="rId230"/>
    <Relationship TargetMode="External" Target="https://www.legis.iowa.gov/docs/iac/rule/441.79.1.pdf" Type="http://schemas.openxmlformats.org/officeDocument/2006/relationships/hyperlink" Id="rId231"/>
    <Relationship TargetMode="External" Target="https://www.legis.iowa.gov/docs/iac/rule/441.79.1.pdf" Type="http://schemas.openxmlformats.org/officeDocument/2006/relationships/hyperlink" Id="rId232"/>
    <Relationship TargetMode="External" Target="https://www.legis.iowa.gov/docs/iac/rule/441.79.1.pdf" Type="http://schemas.openxmlformats.org/officeDocument/2006/relationships/hyperlink" Id="rId233"/>
    <Relationship TargetMode="External" Target="https://www.legis.iowa.gov/docs/iac/rule/441.79.1.pdf" Type="http://schemas.openxmlformats.org/officeDocument/2006/relationships/hyperlink" Id="rId234"/>
    <Relationship TargetMode="External" Target="https://www.legis.iowa.gov/docs/iac/rule/441.79.1.pdf" Type="http://schemas.openxmlformats.org/officeDocument/2006/relationships/hyperlink" Id="rId235"/>
    <Relationship TargetMode="External" Target="https://www.legis.iowa.gov/docs/iac/rule/441.79.1.pdf" Type="http://schemas.openxmlformats.org/officeDocument/2006/relationships/hyperlink" Id="rId236"/>
    <Relationship TargetMode="External" Target="https://www.legis.iowa.gov/docs/iac/rule/441.78.31.pdf" Type="http://schemas.openxmlformats.org/officeDocument/2006/relationships/hyperlink" Id="rId237"/>
    <Relationship TargetMode="External" Target="https://www.legis.iowa.gov/docs/iac/rule/441.78.31.pdf" Type="http://schemas.openxmlformats.org/officeDocument/2006/relationships/hyperlink" Id="rId238"/>
    <Relationship TargetMode="External" Target="https://www.legis.iowa.gov/docs/iac/rule/441.79.1.pdf" Type="http://schemas.openxmlformats.org/officeDocument/2006/relationships/hyperlink" Id="rId239"/>
    <Relationship TargetMode="External" Target="https://www.legis.iowa.gov/docs/iac/rule/441.79.1.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rule/441.79.1.pdf" Type="http://schemas.openxmlformats.org/officeDocument/2006/relationships/hyperlink" Id="rId242"/>
    <Relationship TargetMode="External" Target="https://www.legis.iowa.gov/docs/iac/rule/441.79.1.pdf" Type="http://schemas.openxmlformats.org/officeDocument/2006/relationships/hyperlink" Id="rId243"/>
    <Relationship TargetMode="External" Target="https://www.legis.iowa.gov/docs/iac/chapter/441.36.pdf" Type="http://schemas.openxmlformats.org/officeDocument/2006/relationships/hyperlink" Id="rId244"/>
    <Relationship TargetMode="External" Target="https://www.legis.iowa.gov/docs/iac/rule/441.36.5.pdf" Type="http://schemas.openxmlformats.org/officeDocument/2006/relationships/hyperlink" Id="rId245"/>
    <Relationship TargetMode="External" Target="https://www.legis.iowa.gov/docs/iac/chapter/441.36.pdf" Type="http://schemas.openxmlformats.org/officeDocument/2006/relationships/hyperlink" Id="rId246"/>
    <Relationship TargetMode="External" Target="https://www.legis.iowa.gov/docs/iac/rule/441.78.31.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rule/441.79.1.pdf" Type="http://schemas.openxmlformats.org/officeDocument/2006/relationships/hyperlink" Id="rId251"/>
    <Relationship TargetMode="External" Target="https://www.legis.iowa.gov/docs/iac/rule/441.78.47.pdf" Type="http://schemas.openxmlformats.org/officeDocument/2006/relationships/hyperlink" Id="rId252"/>
    <Relationship TargetMode="External" Target="https://www.legis.iowa.gov/docs/iac/rule/441.79.1.pdf" Type="http://schemas.openxmlformats.org/officeDocument/2006/relationships/hyperlink" Id="rId253"/>
    <Relationship TargetMode="External" Target="https://www.legis.iowa.gov/docs/iac/rule/441.79.1.pdf" Type="http://schemas.openxmlformats.org/officeDocument/2006/relationships/hyperlink" Id="rId254"/>
    <Relationship TargetMode="External" Target="https://www.legis.iowa.gov/docs/iac/rule/441.75.6.pdf" Type="http://schemas.openxmlformats.org/officeDocument/2006/relationships/hyperlink" Id="rId255"/>
    <Relationship TargetMode="External" Target="https://www.legis.iowa.gov/docs/iac/rule/441.79.1.pdf" Type="http://schemas.openxmlformats.org/officeDocument/2006/relationships/hyperlink" Id="rId256"/>
    <Relationship TargetMode="External" Target="https://www.legis.iowa.gov/docs/iac/rule/441.79.1.pdf" Type="http://schemas.openxmlformats.org/officeDocument/2006/relationships/hyperlink" Id="rId257"/>
    <Relationship TargetMode="External" Target="https://www.legis.iowa.gov/docs/iac/rule/441.79.1.pdf" Type="http://schemas.openxmlformats.org/officeDocument/2006/relationships/hyperlink" Id="rId258"/>
    <Relationship TargetMode="External" Target="https://www.legis.iowa.gov/docs/iac/rule/441.79.2.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9.1.pdf" Type="http://schemas.openxmlformats.org/officeDocument/2006/relationships/hyperlink" Id="rId261"/>
    <Relationship TargetMode="External" Target="https://www.legis.iowa.gov/docs/iac/rule/441.75.1.pdf" Type="http://schemas.openxmlformats.org/officeDocument/2006/relationships/hyperlink" Id="rId262"/>
    <Relationship TargetMode="External" Target="https://www.legis.iowa.gov/docs/iac/rule/441.75.21.pdf" Type="http://schemas.openxmlformats.org/officeDocument/2006/relationships/hyperlink" Id="rId263"/>
    <Relationship TargetMode="External" Target="https://www.legis.iowa.gov/docs/iac/rule/441.75.21.pdf" Type="http://schemas.openxmlformats.org/officeDocument/2006/relationships/hyperlink" Id="rId264"/>
    <Relationship TargetMode="External" Target="https://www.legis.iowa.gov/docs/iac/rule/441.79.1.pdf" Type="http://schemas.openxmlformats.org/officeDocument/2006/relationships/hyperlink" Id="rId265"/>
    <Relationship TargetMode="External" Target="https://www.legis.iowa.gov/docs/iac/rule/441.79.1.pdf" Type="http://schemas.openxmlformats.org/officeDocument/2006/relationships/hyperlink" Id="rId266"/>
    <Relationship TargetMode="External" Target="https://www.legis.iowa.gov/docs/iac/rule/441.83.64.pdf" Type="http://schemas.openxmlformats.org/officeDocument/2006/relationships/hyperlink" Id="rId267"/>
    <Relationship TargetMode="External" Target="https://www.legis.iowa.gov/docs/ico/chapter/685.pdf" Type="http://schemas.openxmlformats.org/officeDocument/2006/relationships/hyperlink" Id="rId268"/>
    <Relationship TargetMode="External" Target="https://www.legis.iowa.gov/docs/ico/chapter/249A.pdf" Type="http://schemas.openxmlformats.org/officeDocument/2006/relationships/hyperlink" Id="rId269"/>
    <Relationship TargetMode="External" Target="https://www.legis.iowa.gov/docs/ico/chapter/685.pdf" Type="http://schemas.openxmlformats.org/officeDocument/2006/relationships/hyperlink" Id="rId270"/>
    <Relationship TargetMode="External" Target="https://www.legis.iowa.gov/docs/ico/chapter/249A.pdf" Type="http://schemas.openxmlformats.org/officeDocument/2006/relationships/hyperlink" Id="rId271"/>
    <Relationship TargetMode="External" Target="https://www.legis.iowa.gov/docs/iac/chapter/441.2506.pdf" Type="http://schemas.openxmlformats.org/officeDocument/2006/relationships/hyperlink" Id="rId272"/>
    <Relationship TargetMode="External" Target="https://www.legis.iowa.gov/docs/iac/chapter/441.2506.pdf" Type="http://schemas.openxmlformats.org/officeDocument/2006/relationships/hyperlink" Id="rId273"/>
    <Relationship TargetMode="External" Target="https://www.legis.iowa.gov/docs/ico/chapter/17A.19.pdf" Type="http://schemas.openxmlformats.org/officeDocument/2006/relationships/hyperlink" Id="rId274"/>
    <Relationship TargetMode="External" Target="https://www.legis.iowa.gov/docs/ico/chapter/249A.11.pdf" Type="http://schemas.openxmlformats.org/officeDocument/2006/relationships/hyperlink" Id="rId275"/>
    <Relationship TargetMode="External" Target="https://www.legis.iowa.gov/docs/ico/chapter/249A.47.pdf" Type="http://schemas.openxmlformats.org/officeDocument/2006/relationships/hyperlink" Id="rId276"/>
    <Relationship TargetMode="External" Target="https://www.legis.iowa.gov/docs/ico/chapter/249A.39.pdf" Type="http://schemas.openxmlformats.org/officeDocument/2006/relationships/hyperlink" Id="rId277"/>
    <Relationship TargetMode="External" Target="https://www.legis.iowa.gov/docs/iac/rule/441.79.3.pdf" Type="http://schemas.openxmlformats.org/officeDocument/2006/relationships/hyperlink" Id="rId278"/>
    <Relationship TargetMode="External" Target="https://www.legis.iowa.gov/docs/iac/rule/441.77.35.pdf" Type="http://schemas.openxmlformats.org/officeDocument/2006/relationships/hyperlink" Id="rId279"/>
    <Relationship TargetMode="External" Target="https://www.legis.iowa.gov/docs/iac/rule/441.77.42.pdf" Type="http://schemas.openxmlformats.org/officeDocument/2006/relationships/hyperlink" Id="rId280"/>
    <Relationship TargetMode="External" Target="https://www.legis.iowa.gov/docs/iac/rule/441.78.9.pdf" Type="http://schemas.openxmlformats.org/officeDocument/2006/relationships/hyperlink" Id="rId281"/>
    <Relationship TargetMode="External" Target="https://www.legis.iowa.gov/docs/iac/rule/441.24.4.pdf" Type="http://schemas.openxmlformats.org/officeDocument/2006/relationships/hyperlink" Id="rId282"/>
    <Relationship TargetMode="External" Target="https://www.legis.iowa.gov/docs/iac/rule/441.79.3.pdf" Type="http://schemas.openxmlformats.org/officeDocument/2006/relationships/hyperlink" Id="rId283"/>
    <Relationship TargetMode="External" Target="https://www.legis.iowa.gov/docs/iac/rule/441.79.3.pdf" Type="http://schemas.openxmlformats.org/officeDocument/2006/relationships/hyperlink" Id="rId284"/>
    <Relationship TargetMode="External" Target="https://www.legis.iowa.gov/docs/iac/rule/441.79.3.pdf" Type="http://schemas.openxmlformats.org/officeDocument/2006/relationships/hyperlink" Id="rId285"/>
    <Relationship TargetMode="External" Target="https://www.legis.iowa.gov/docs/iac/rule/441.79.4.pdf" Type="http://schemas.openxmlformats.org/officeDocument/2006/relationships/hyperlink" Id="rId286"/>
    <Relationship TargetMode="External" Target="https://www.legis.iowa.gov/docs/iac/chapter/441.2506.pdf" Type="http://schemas.openxmlformats.org/officeDocument/2006/relationships/hyperlink" Id="rId287"/>
    <Relationship TargetMode="External" Target="https://www.legis.iowa.gov/docs/iac/rule/441.79.4.pdf" Type="http://schemas.openxmlformats.org/officeDocument/2006/relationships/hyperlink" Id="rId288"/>
    <Relationship TargetMode="External" Target="https://www.legis.iowa.gov/docs/iac/chapter/441.2506.pdf" Type="http://schemas.openxmlformats.org/officeDocument/2006/relationships/hyperlink" Id="rId289"/>
    <Relationship TargetMode="External" Target="https://www.legis.iowa.gov/docs/iac/rule/441.79.4.pdf" Type="http://schemas.openxmlformats.org/officeDocument/2006/relationships/hyperlink" Id="rId290"/>
    <Relationship TargetMode="External" Target="https://www.legis.iowa.gov/docs/iac/rule/441.79.4.pdf" Type="http://schemas.openxmlformats.org/officeDocument/2006/relationships/hyperlink" Id="rId291"/>
    <Relationship TargetMode="External" Target="https://www.legis.iowa.gov/docs/iac/rule/441.79.4.pdf" Type="http://schemas.openxmlformats.org/officeDocument/2006/relationships/hyperlink" Id="rId292"/>
    <Relationship TargetMode="External" Target="https://www.legis.iowa.gov/docs/iac/rule/441.79.4.pdf" Type="http://schemas.openxmlformats.org/officeDocument/2006/relationships/hyperlink" Id="rId293"/>
    <Relationship TargetMode="External" Target="https://www.legis.iowa.gov/docs/iac/rule/441.79.4.pdf" Type="http://schemas.openxmlformats.org/officeDocument/2006/relationships/hyperlink" Id="rId294"/>
    <Relationship TargetMode="External" Target="https://www.legis.iowa.gov/docs/iac/rule/441.79.4.pdf" Type="http://schemas.openxmlformats.org/officeDocument/2006/relationships/hyperlink" Id="rId295"/>
    <Relationship TargetMode="External" Target="https://www.legis.iowa.gov/docs/iac/rule/441.79.3.pdf" Type="http://schemas.openxmlformats.org/officeDocument/2006/relationships/hyperlink" Id="rId296"/>
    <Relationship TargetMode="External" Target="https://www.legis.iowa.gov/docs/ico/chapter/21.4.pdf" Type="http://schemas.openxmlformats.org/officeDocument/2006/relationships/hyperlink" Id="rId297"/>
    <Relationship TargetMode="External" Target="https://www.legis.iowa.gov/docs/ico/chapter/249A.4B.pdf" Type="http://schemas.openxmlformats.org/officeDocument/2006/relationships/hyperlink" Id="rId298"/>
    <Relationship TargetMode="External" Target="https://www.legis.iowa.gov/docs/ico/chapter/249A.4B.pdf" Type="http://schemas.openxmlformats.org/officeDocument/2006/relationships/hyperlink" Id="rId299"/>
    <Relationship TargetMode="External" Target="https://www.legis.iowa.gov/docs/iac/rule/441.79.7.pdf" Type="http://schemas.openxmlformats.org/officeDocument/2006/relationships/hyperlink" Id="rId300"/>
    <Relationship TargetMode="External" Target="https://www.legis.iowa.gov/docs/ico/chapter/4A.13.pdf" Type="http://schemas.openxmlformats.org/officeDocument/2006/relationships/hyperlink" Id="rId301"/>
    <Relationship TargetMode="External" Target="https://www.legis.iowa.gov/docs/ico/chapter/217.3.pdf" Type="http://schemas.openxmlformats.org/officeDocument/2006/relationships/hyperlink" Id="rId302"/>
    <Relationship TargetMode="External" Target="https://www.legis.iowa.gov/docs/ico/chapter/21.3.pdf" Type="http://schemas.openxmlformats.org/officeDocument/2006/relationships/hyperlink" Id="rId303"/>
    <Relationship TargetMode="External" Target="https://www.legis.iowa.gov/docs/ico/chapter/249A.pdf" Type="http://schemas.openxmlformats.org/officeDocument/2006/relationships/hyperlink" Id="rId304"/>
    <Relationship TargetMode="External" Target="https://www.legis.iowa.gov/docs/iac/rule/441.78.28.pdf" Type="http://schemas.openxmlformats.org/officeDocument/2006/relationships/hyperlink" Id="rId305"/>
    <Relationship TargetMode="External" Target="https://www.legis.iowa.gov/docs/iac/rule/441.79.9.pdf" Type="http://schemas.openxmlformats.org/officeDocument/2006/relationships/hyperlink" Id="rId306"/>
    <Relationship TargetMode="External" Target="https://www.legis.iowa.gov/docs/iac/rule/441.79.9.pdf" Type="http://schemas.openxmlformats.org/officeDocument/2006/relationships/hyperlink" Id="rId307"/>
    <Relationship TargetMode="External" Target="https://www.legis.iowa.gov/docs/iac/chapter/441.78.pdf" Type="http://schemas.openxmlformats.org/officeDocument/2006/relationships/hyperlink" Id="rId308"/>
    <Relationship TargetMode="External" Target="https://www.legis.iowa.gov/docs/iac/chapter/441.78.pdf" Type="http://schemas.openxmlformats.org/officeDocument/2006/relationships/hyperlink" Id="rId309"/>
    <Relationship TargetMode="External" Target="https://www.legis.iowa.gov/docs/iac/chapter/441.79.pdf" Type="http://schemas.openxmlformats.org/officeDocument/2006/relationships/hyperlink" Id="rId310"/>
    <Relationship TargetMode="External" Target="https://www.legis.iowa.gov/docs/iac/chapter/441.81.pdf" Type="http://schemas.openxmlformats.org/officeDocument/2006/relationships/hyperlink" Id="rId311"/>
    <Relationship TargetMode="External" Target="https://www.legis.iowa.gov/docs/iac/chapter/441.82.pdf" Type="http://schemas.openxmlformats.org/officeDocument/2006/relationships/hyperlink" Id="rId312"/>
    <Relationship TargetMode="External" Target="https://www.legis.iowa.gov/docs/iac/chapter/441.85.pdf" Type="http://schemas.openxmlformats.org/officeDocument/2006/relationships/hyperlink" Id="rId313"/>
    <Relationship TargetMode="External" Target="https://www.legis.iowa.gov/docs/iac/chapter/441.16.pdf" Type="http://schemas.openxmlformats.org/officeDocument/2006/relationships/hyperlink" Id="rId314"/>
    <Relationship TargetMode="External" Target="https://www.legis.iowa.gov/docs/iac/chapter/441.2506.pdf" Type="http://schemas.openxmlformats.org/officeDocument/2006/relationships/hyperlink" Id="rId315"/>
    <Relationship TargetMode="External" Target="https://www.legis.iowa.gov/docs/iac/chapter/441.78.pdf" Type="http://schemas.openxmlformats.org/officeDocument/2006/relationships/hyperlink" Id="rId316"/>
    <Relationship TargetMode="External" Target="https://www.legis.iowa.gov/docs/iac/chapter/441.80.pdf" Type="http://schemas.openxmlformats.org/officeDocument/2006/relationships/hyperlink" Id="rId317"/>
    <Relationship TargetMode="External" Target="https://www.legis.iowa.gov/docs/iac/rule/441.79.10.pdf" Type="http://schemas.openxmlformats.org/officeDocument/2006/relationships/hyperlink" Id="rId318"/>
    <Relationship TargetMode="External" Target="https://www.legis.iowa.gov/docs/iac/rule/441.79.10.pdf" Type="http://schemas.openxmlformats.org/officeDocument/2006/relationships/hyperlink" Id="rId319"/>
    <Relationship TargetMode="External" Target="https://www.legis.iowa.gov/docs/iac/rule/441.78.3.pdf" Type="http://schemas.openxmlformats.org/officeDocument/2006/relationships/hyperlink" Id="rId320"/>
    <Relationship TargetMode="External" Target="https://www.legis.iowa.gov/docs/iac/chapter/441.2506.pdf" Type="http://schemas.openxmlformats.org/officeDocument/2006/relationships/hyperlink" Id="rId321"/>
    <Relationship TargetMode="External" Target="https://www.legis.iowa.gov/docs/iac/chapter/441.73.pdf" Type="http://schemas.openxmlformats.org/officeDocument/2006/relationships/hyperlink" Id="rId322"/>
    <Relationship TargetMode="External" Target="https://www.legis.iowa.gov/docs/iac/rule/441.78.1.pdf" Type="http://schemas.openxmlformats.org/officeDocument/2006/relationships/hyperlink" Id="rId323"/>
    <Relationship TargetMode="External" Target="https://www.legis.iowa.gov/docs/iac/rule/441.78.3.pdf" Type="http://schemas.openxmlformats.org/officeDocument/2006/relationships/hyperlink" Id="rId324"/>
    <Relationship TargetMode="External" Target="https://www.legis.iowa.gov/docs/iac/rule/441.78.26.pdf" Type="http://schemas.openxmlformats.org/officeDocument/2006/relationships/hyperlink" Id="rId325"/>
    <Relationship TargetMode="External" Target="https://www.legis.iowa.gov/docs/iac/chapter/441.2506.pdf" Type="http://schemas.openxmlformats.org/officeDocument/2006/relationships/hyperlink" Id="rId326"/>
    <Relationship TargetMode="External" Target="https://www.legis.iowa.gov/docs/iac/rule/441.81.11.pdf" Type="http://schemas.openxmlformats.org/officeDocument/2006/relationships/hyperlink" Id="rId327"/>
    <Relationship TargetMode="External" Target="https://www.legis.iowa.gov/docs/iac/rule/441.82.3.pdf" Type="http://schemas.openxmlformats.org/officeDocument/2006/relationships/hyperlink" Id="rId328"/>
    <Relationship TargetMode="External" Target="https://www.legis.iowa.gov/docs/ico/chapter/249A.48.pdf" Type="http://schemas.openxmlformats.org/officeDocument/2006/relationships/hyperlink" Id="rId329"/>
    <Relationship TargetMode="External" Target="https://www.legis.iowa.gov/docs/iac/rule/441.79.15.pdf" Type="http://schemas.openxmlformats.org/officeDocument/2006/relationships/hyperlink" Id="rId330"/>
    <Relationship TargetMode="External" Target="https://www.legis.iowa.gov/docs/iac/rule/441.79.15.pdf" Type="http://schemas.openxmlformats.org/officeDocument/2006/relationships/hyperlink" Id="rId331"/>
    <Relationship TargetMode="External" Target="https://www.legis.iowa.gov/docs/iac/chapter/441.2506.pdf" Type="http://schemas.openxmlformats.org/officeDocument/2006/relationships/hyperlink" Id="rId332"/>
    <Relationship TargetMode="External" Target="https://www.legis.iowa.gov/docs/iac/rule/441.79.2.pdf" Type="http://schemas.openxmlformats.org/officeDocument/2006/relationships/hyperlink" Id="rId333"/>
    <Relationship TargetMode="External" Target="https://www.legis.iowa.gov/docs/iac/rule/441.79.2.pdf" Type="http://schemas.openxmlformats.org/officeDocument/2006/relationships/hyperlink" Id="rId334"/>
    <Relationship TargetMode="External" Target="https://www.legis.iowa.gov/docs/iac/rule/441.79.2.pdf" Type="http://schemas.openxmlformats.org/officeDocument/2006/relationships/hyperlink" Id="rId335"/>
    <Relationship TargetMode="External" Target="https://www.legis.iowa.gov/docs/iac/chapter/441.2506.pdf" Type="http://schemas.openxmlformats.org/officeDocument/2006/relationships/hyperlink" Id="rId336"/>
    <Relationship TargetMode="External" Target="https://www.legis.iowa.gov/docs/iac/rule/441.79.6.pdf" Type="http://schemas.openxmlformats.org/officeDocument/2006/relationships/hyperlink" Id="rId337"/>
    <Relationship TargetMode="External" Target="https://www.legis.iowa.gov/docs/iac/chapter/441.2506.pdf" Type="http://schemas.openxmlformats.org/officeDocument/2006/relationships/hyperlink" Id="rId338"/>
    <Relationship TargetMode="External" Target="https://www.legis.iowa.gov/docs/iac/rule/441.79.15.pdf" Type="http://schemas.openxmlformats.org/officeDocument/2006/relationships/hyperlink" Id="rId339"/>
    <Relationship TargetMode="External" Target="https://www.legis.iowa.gov/docs/iac/chapter/441.2506.pdf" Type="http://schemas.openxmlformats.org/officeDocument/2006/relationships/hyperlink" Id="rId340"/>
    <Relationship TargetMode="External" Target="https://www.legis.iowa.gov/docs/iac/chapter/441.2506.pdf" Type="http://schemas.openxmlformats.org/officeDocument/2006/relationships/hyperlink" Id="rId341"/>
    <Relationship TargetMode="External" Target="https://www.legis.iowa.gov/docs/ico/chapter/249A.48.pdf" Type="http://schemas.openxmlformats.org/officeDocument/2006/relationships/hyperlink" Id="rId342"/>
    <Relationship TargetMode="External" Target="https://www.legis.iowa.gov/docs/iac/rule/441.79.15.pdf" Type="http://schemas.openxmlformats.org/officeDocument/2006/relationships/hyperlink" Id="rId343"/>
    <Relationship TargetMode="External" Target="https://www.legis.iowa.gov/docs/iac/rule/441.79.15.pdf" Type="http://schemas.openxmlformats.org/officeDocument/2006/relationships/hyperlink" Id="rId344"/>
    <Relationship TargetMode="External" Target="https://www.legis.iowa.gov/docs/iac/rule/441.79.16.pdf" Type="http://schemas.openxmlformats.org/officeDocument/2006/relationships/hyperlink" Id="rId345"/>
    <Relationship TargetMode="External" Target="https://www.legis.iowa.gov/docs/iac/rule/441.79.16.pdf" Type="http://schemas.openxmlformats.org/officeDocument/2006/relationships/hyperlink" Id="rId346"/>
    <Relationship TargetMode="External" Target="https://www.legis.iowa.gov/docs/iac/rule/441.79.16.pdf" Type="http://schemas.openxmlformats.org/officeDocument/2006/relationships/hyperlink" Id="rId347"/>
    <Relationship TargetMode="External" Target="https://www.legis.iowa.gov/docs/iac/rule/441.79.2.pdf" Type="http://schemas.openxmlformats.org/officeDocument/2006/relationships/hyperlink" Id="rId348"/>
    <Relationship TargetMode="External" Target="https://www.legis.iowa.gov/docs/ico/chapter/249A.4.pdf" Type="http://schemas.openxmlformats.org/officeDocument/2006/relationships/hyperlink" Id="rId349"/>
    <Relationship TargetMode="External" Target="https://www.legis.iowa.gov/docs/ico/chapter/124.550.pdf" Type="http://schemas.openxmlformats.org/officeDocument/2006/relationships/hyperlink" Id="rId350"/>
    <Relationship TargetMode="External" Target="https://www.legis.iowa.gov/docs/iac/rule/441.79.17.pdf" Type="http://schemas.openxmlformats.org/officeDocument/2006/relationships/hyperlink" Id="rId351"/>
    <Relationship TargetMode="External" Target="https://www.legis.iowa.gov/docs/ico/chapter/124.pdf" Type="http://schemas.openxmlformats.org/officeDocument/2006/relationships/hyperlink" Id="rId352"/>
    <Relationship TargetMode="External" Target="https://www.legis.iowa.gov/docs/ico/chapter/124.pdf" Type="http://schemas.openxmlformats.org/officeDocument/2006/relationships/hyperlink" Id="rId353"/>
    <Relationship TargetMode="External" Target="https://www.legis.iowa.gov/docs/ico/chapter/249A.pdf" Type="http://schemas.openxmlformats.org/officeDocument/2006/relationships/hyperlink" Id="rId354"/>
    <Relationship TargetMode="External" Target="https://www.legis.iowa.gov/docs/ico/chapter/249A.pdf" Type="http://schemas.openxmlformats.org/officeDocument/2006/relationships/hyperlink" Id="rId355"/>
    <Relationship TargetMode="External" Target="https://www.legis.iowa.gov/docs/iac/rule/441.79.1.pdf" Type="http://schemas.openxmlformats.org/officeDocument/2006/relationships/hyperlink" Id="rId356"/>
    <Relationship TargetMode="External" Target="https://www.legis.iowa.gov/docs/iac/rule/441.79.1.pdf" Type="http://schemas.openxmlformats.org/officeDocument/2006/relationships/hyperlink" Id="rId357"/>
    <Relationship TargetMode="External" Target="https://www.legis.iowa.gov/docs/iac/rule/441.79.1.pdf" Type="http://schemas.openxmlformats.org/officeDocument/2006/relationships/hyperlink" Id="rId358"/>
    <Relationship TargetMode="External" Target="https://www.legis.iowa.gov/docs/iac/rule/441.79.1.pdf" Type="http://schemas.openxmlformats.org/officeDocument/2006/relationships/hyperlink" Id="rId359"/>
    <Relationship TargetMode="External" Target="https://www.legis.iowa.gov/docs/iac/rule/441.79.1.pdf" Type="http://schemas.openxmlformats.org/officeDocument/2006/relationships/hyperlink" Id="rId360"/>
    <Relationship TargetMode="External" Target="https://www.legis.iowa.gov/docs/iac/rule/441.79.1.pdf" Type="http://schemas.openxmlformats.org/officeDocument/2006/relationships/hyperlink" Id="rId361"/>
    <Relationship Target="footer.xml" Type="http://schemas.openxmlformats.org/officeDocument/2006/relationships/footer" Id="rId3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