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158</w:t>
      </w:r>
    </w:p>
    <w:p>
      <w:pPr>
        <w:spacing w:before="0" w:after="0"/>
        <w:ind w:left="120"/>
        <w:jc w:val="center"/>
      </w:pPr>
      <w:r>
        <w:rPr>
          <w:rFonts w:ascii="Times New Roman" w:hAnsi="Times New Roman"/>
          <w:b w:val="false"/>
          <w:i w:val="false"/>
          <w:color w:val="000000"/>
          <w:sz w:val="21"/>
        </w:rPr>
        <w:t>FOSTER HOME INSURANCE FUND</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12/1/31</w:t>
      </w:r>
    </w:p>
    <w:p>
      <w:pPr>
        <w:spacing w:before="0" w:after="0"/>
        <w:ind w:left="120"/>
        <w:jc w:val="both"/>
      </w:pPr>
      <w:r>
        <w:rPr>
          <w:rFonts w:ascii="Times New Roman" w:hAnsi="Times New Roman"/>
          <w:b/>
          <w:i w:val="false"/>
          <w:color w:val="000000"/>
          <w:sz w:val="22"/>
        </w:rPr>
        <w:t>441—158.1</w:t>
      </w:r>
      <w:r>
        <w:rPr>
          <w:rFonts w:ascii="Times New Roman" w:hAnsi="Times New Roman"/>
          <w:b/>
          <w:i w:val="false"/>
          <w:color w:val="000000"/>
          <w:sz w:val="22"/>
        </w:rPr>
        <w:t xml:space="preserve">(237)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“Foster family home”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5">
        <w:r>
          <w:rPr>
            <w:rStyle w:val="Hyperlink"/>
            <w:rFonts w:ascii="Times New Roman" w:hAnsi="Times New Roman"/>
            <w:b w:val="false"/>
            <w:i w:val="false"/>
            <w:color w:val="000000"/>
            <w:sz w:val="22"/>
          </w:rPr>
          <w:t>237.1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“Personal property”</w:t>
      </w:r>
      <w:r>
        <w:rPr>
          <w:rFonts w:ascii="Times New Roman" w:hAnsi="Times New Roman"/>
          <w:b w:val="false"/>
          <w:i w:val="false"/>
          <w:color w:val="000000"/>
          <w:sz w:val="22"/>
        </w:rPr>
        <w:t> </w:t>
      </w:r>
      <w:r>
        <w:rPr>
          <w:rFonts w:ascii="Times New Roman" w:hAnsi="Times New Roman"/>
          <w:b w:val="false"/>
          <w:i w:val="false"/>
          <w:color w:val="000000"/>
          <w:sz w:val="22"/>
        </w:rPr>
        <w:t>means any movable thing of value that is owned, rented, or leased by a person and not recognized as real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“Real property”</w:t>
      </w:r>
      <w:r>
        <w:rPr>
          <w:rFonts w:ascii="Times New Roman" w:hAnsi="Times New Roman"/>
          <w:b w:val="false"/>
          <w:i w:val="false"/>
          <w:color w:val="000000"/>
          <w:sz w:val="22"/>
        </w:rPr>
        <w:t> </w:t>
      </w:r>
      <w:r>
        <w:rPr>
          <w:rFonts w:ascii="Times New Roman" w:hAnsi="Times New Roman"/>
          <w:b w:val="false"/>
          <w:i w:val="false"/>
          <w:color w:val="000000"/>
          <w:sz w:val="22"/>
        </w:rPr>
        <w:t>means anything owned, leased, or rented that is permanently affixed to, or built upon, a piece of land. Real property is best characterized as property that does not move or that is attached to the land.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“Third-party property”</w:t>
      </w:r>
      <w:r>
        <w:rPr>
          <w:rFonts w:ascii="Times New Roman" w:hAnsi="Times New Roman"/>
          <w:b w:val="false"/>
          <w:i w:val="false"/>
          <w:color w:val="000000"/>
          <w:sz w:val="22"/>
        </w:rPr>
        <w:t> </w:t>
      </w:r>
      <w:r>
        <w:rPr>
          <w:rFonts w:ascii="Times New Roman" w:hAnsi="Times New Roman"/>
          <w:b w:val="false"/>
          <w:i w:val="false"/>
          <w:color w:val="000000"/>
          <w:sz w:val="22"/>
        </w:rPr>
        <w:t>means property belonging to any person or entity other than the foster family or foster child.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0671D</w:t>
      </w:r>
      <w:r>
        <w:rPr>
          <w:rFonts w:ascii="Times New Roman" w:hAnsi="Times New Roman"/>
          <w:b w:val="false"/>
          <w:i w:val="false"/>
          <w:color w:val="000000"/>
          <w:sz w:val="16"/>
        </w:rPr>
        <w:t>, IAB 10/14/26, effective 12/1/26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441—158.2</w:t>
      </w:r>
      <w:r>
        <w:rPr>
          <w:rFonts w:ascii="Times New Roman" w:hAnsi="Times New Roman"/>
          <w:b/>
          <w:i w:val="false"/>
          <w:color w:val="000000"/>
          <w:sz w:val="22"/>
        </w:rPr>
        <w:t xml:space="preserve">(237) </w:t>
      </w:r>
      <w:r>
        <w:rPr>
          <w:rFonts w:ascii="Times New Roman" w:hAnsi="Times New Roman"/>
          <w:b/>
          <w:i w:val="false"/>
          <w:color w:val="000000"/>
          <w:sz w:val="22"/>
        </w:rPr>
        <w:t xml:space="preserve">Payments from the foster home insurance fund.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158.2(1)</w:t>
      </w:r>
      <w:r>
        <w:rPr>
          <w:rFonts w:ascii="Times New Roman" w:hAnsi="Times New Roman"/>
          <w:b w:val="false"/>
          <w:i w:val="false"/>
          <w:color w:val="000000"/>
          <w:sz w:val="22"/>
        </w:rPr>
        <w:t> </w:t>
      </w:r>
      <w:r>
        <w:rPr>
          <w:rFonts w:ascii="Times New Roman" w:hAnsi="Times New Roman"/>
          <w:b w:val="false"/>
          <w:i w:val="false"/>
          <w:color w:val="000000"/>
          <w:sz w:val="22"/>
        </w:rPr>
        <w:t xml:space="preserve">Eligible foster family claims. The foster home insurance fund shall pay the following within the limits defined in Iowa Code section </w:t>
      </w:r>
      <w:hyperlink r:id="rId6">
        <w:r>
          <w:rPr>
            <w:rStyle w:val="Hyperlink"/>
            <w:rFonts w:ascii="Times New Roman" w:hAnsi="Times New Roman"/>
            <w:b w:val="false"/>
            <w:i w:val="false"/>
            <w:color w:val="000000"/>
            <w:sz w:val="22"/>
          </w:rPr>
          <w:t>237.13(1)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Valid and approved claims of a licensed foster family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Compensation to licensed foster families for personal or real property damage and auto physical damage as a result of the activities of the family foster care child. Coverage also extends to third-party property damages caused by actions of the family foster care child.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158.2(2)</w:t>
      </w:r>
      <w:r>
        <w:rPr>
          <w:rFonts w:ascii="Times New Roman" w:hAnsi="Times New Roman"/>
          <w:b w:val="false"/>
          <w:i w:val="false"/>
          <w:color w:val="000000"/>
          <w:sz w:val="22"/>
        </w:rPr>
        <w:t> </w:t>
      </w:r>
      <w:r>
        <w:rPr>
          <w:rFonts w:ascii="Times New Roman" w:hAnsi="Times New Roman"/>
          <w:b w:val="false"/>
          <w:i w:val="false"/>
          <w:color w:val="000000"/>
          <w:sz w:val="22"/>
        </w:rPr>
        <w:t>Non-property-based liability, bodily injury, sexual abuse or molestation, auto liability, and professional liability are not covered.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0671D</w:t>
      </w:r>
      <w:r>
        <w:rPr>
          <w:rFonts w:ascii="Times New Roman" w:hAnsi="Times New Roman"/>
          <w:b w:val="false"/>
          <w:i w:val="false"/>
          <w:color w:val="000000"/>
          <w:sz w:val="16"/>
        </w:rPr>
        <w:t>, IAB 10/14/26, effective 12/1/26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441—158.3</w:t>
      </w:r>
      <w:r>
        <w:rPr>
          <w:rFonts w:ascii="Times New Roman" w:hAnsi="Times New Roman"/>
          <w:b/>
          <w:i w:val="false"/>
          <w:color w:val="000000"/>
          <w:sz w:val="22"/>
        </w:rPr>
        <w:t xml:space="preserve">(237) </w:t>
      </w:r>
      <w:r>
        <w:rPr>
          <w:rFonts w:ascii="Times New Roman" w:hAnsi="Times New Roman"/>
          <w:b/>
          <w:i w:val="false"/>
          <w:color w:val="000000"/>
          <w:sz w:val="22"/>
        </w:rPr>
        <w:t xml:space="preserve">Payment limits. </w:t>
      </w:r>
      <w:r>
        <w:rPr>
          <w:rFonts w:ascii="Times New Roman" w:hAnsi="Times New Roman"/>
          <w:b w:val="false"/>
          <w:i w:val="false"/>
          <w:color w:val="000000"/>
          <w:sz w:val="22"/>
        </w:rPr>
        <w:t>The fund is not liable for the first $150 per claim deductible per family. Each claim is limited to one incident/occurrence. The fund is not liable for damages in excess of $5,000 for all claims arising out of one or more occurrences during a fiscal year related to a single home. Claims for losses related to bedbugs or other insect infestations will have an annual sublimit set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0671D</w:t>
      </w:r>
      <w:r>
        <w:rPr>
          <w:rFonts w:ascii="Times New Roman" w:hAnsi="Times New Roman"/>
          <w:b w:val="false"/>
          <w:i w:val="false"/>
          <w:color w:val="000000"/>
          <w:sz w:val="16"/>
        </w:rPr>
        <w:t>, IAB 10/14/26, effective 12/1/26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441—158.4</w:t>
      </w:r>
      <w:r>
        <w:rPr>
          <w:rFonts w:ascii="Times New Roman" w:hAnsi="Times New Roman"/>
          <w:b/>
          <w:i w:val="false"/>
          <w:color w:val="000000"/>
          <w:sz w:val="22"/>
        </w:rPr>
        <w:t xml:space="preserve">(237) </w:t>
      </w:r>
      <w:r>
        <w:rPr>
          <w:rFonts w:ascii="Times New Roman" w:hAnsi="Times New Roman"/>
          <w:b/>
          <w:i w:val="false"/>
          <w:color w:val="000000"/>
          <w:sz w:val="22"/>
        </w:rPr>
        <w:t xml:space="preserve">Claim procedures. </w:t>
      </w:r>
      <w:r>
        <w:rPr>
          <w:rFonts w:ascii="Times New Roman" w:hAnsi="Times New Roman"/>
          <w:b w:val="false"/>
          <w:i w:val="false"/>
          <w:color w:val="000000"/>
          <w:sz w:val="22"/>
        </w:rPr>
        <w:t>Claims against the fund are filed with the department’s approved contractor. Claims shall be filed on the Foster Home Property Fund Notice of Loss form. The decision to approve or deny the claim will be made by the department. The claimant will be notified of the decision within 180 days of the date the claim is received.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158.4(1)</w:t>
      </w:r>
      <w:r>
        <w:rPr>
          <w:rFonts w:ascii="Times New Roman" w:hAnsi="Times New Roman"/>
          <w:b w:val="false"/>
          <w:i w:val="false"/>
          <w:color w:val="000000"/>
          <w:sz w:val="22"/>
        </w:rPr>
        <w:t> </w:t>
      </w:r>
      <w:r>
        <w:rPr>
          <w:rFonts w:ascii="Times New Roman" w:hAnsi="Times New Roman"/>
          <w:b w:val="false"/>
          <w:i/>
          <w:color w:val="000000"/>
          <w:sz w:val="22"/>
        </w:rPr>
        <w:t xml:space="preserve">Time frame for filing claims. </w:t>
      </w:r>
      <w:r>
        <w:rPr>
          <w:rFonts w:ascii="Times New Roman" w:hAnsi="Times New Roman"/>
          <w:b w:val="false"/>
          <w:i w:val="false"/>
          <w:color w:val="000000"/>
          <w:sz w:val="22"/>
        </w:rPr>
        <w:t>Claims shall be submitted within six months of the date of the occurrence.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158.4(2)</w:t>
      </w:r>
      <w:r>
        <w:rPr>
          <w:rFonts w:ascii="Times New Roman" w:hAnsi="Times New Roman"/>
          <w:b w:val="false"/>
          <w:i w:val="false"/>
          <w:color w:val="000000"/>
          <w:sz w:val="22"/>
        </w:rPr>
        <w:t> </w:t>
      </w:r>
      <w:r>
        <w:rPr>
          <w:rFonts w:ascii="Times New Roman" w:hAnsi="Times New Roman"/>
          <w:b w:val="false"/>
          <w:i/>
          <w:color w:val="000000"/>
          <w:sz w:val="22"/>
        </w:rPr>
        <w:t xml:space="preserve">Appeals. </w:t>
      </w:r>
      <w:r>
        <w:rPr>
          <w:rFonts w:ascii="Times New Roman" w:hAnsi="Times New Roman"/>
          <w:b w:val="false"/>
          <w:i w:val="false"/>
          <w:color w:val="000000"/>
          <w:sz w:val="22"/>
        </w:rPr>
        <w:t xml:space="preserve">Claimants dissatisfied with the decision may request a fair hearing under the provisions of </w:t>
      </w:r>
      <w:hyperlink r:id="rId7">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0671D</w:t>
      </w:r>
      <w:r>
        <w:rPr>
          <w:rFonts w:ascii="Times New Roman" w:hAnsi="Times New Roman"/>
          <w:b w:val="false"/>
          <w:i w:val="false"/>
          <w:color w:val="000000"/>
          <w:sz w:val="16"/>
        </w:rPr>
        <w:t>, IAB 10/14/26, effective 12/1/26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8">
        <w:r>
          <w:rPr>
            <w:rStyle w:val="Hyperlink"/>
            <w:rFonts w:ascii="Times New Roman" w:hAnsi="Times New Roman"/>
            <w:b w:val="false"/>
            <w:i w:val="false"/>
            <w:color w:val="000000"/>
            <w:sz w:val="22"/>
          </w:rPr>
          <w:t>237.13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6/9/88—published 6/29/88, effective 7/1/88]</w:t>
      </w:r>
    </w:p>
    <w:p>
      <w:pPr>
        <w:spacing w:before="0" w:after="0"/>
        <w:ind w:left="120"/>
        <w:jc w:val="center"/>
      </w:pPr>
      <w:r>
        <w:rPr>
          <w:rFonts w:ascii="Times New Roman" w:hAnsi="Times New Roman"/>
          <w:b w:val="false"/>
          <w:i w:val="false"/>
          <w:color w:val="000000"/>
          <w:sz w:val="21"/>
        </w:rPr>
        <w:t>[Filed 9/2/88, Notice 6/29/88—published 9/21/88, effective 11/1/88]</w:t>
      </w:r>
    </w:p>
    <w:p>
      <w:pPr>
        <w:spacing w:before="0" w:after="0"/>
        <w:ind w:left="120"/>
        <w:jc w:val="center"/>
      </w:pPr>
      <w:r>
        <w:rPr>
          <w:rFonts w:ascii="Times New Roman" w:hAnsi="Times New Roman"/>
          <w:b w:val="false"/>
          <w:i w:val="false"/>
          <w:color w:val="000000"/>
          <w:sz w:val="21"/>
        </w:rPr>
        <w:t>[Filed 11/9/94, Notice 9/28/94—published 12/7/94, effective 2/1/95]</w:t>
      </w:r>
    </w:p>
    <w:p>
      <w:pPr>
        <w:spacing w:before="0" w:after="0"/>
        <w:ind w:left="120"/>
        <w:jc w:val="center"/>
      </w:pPr>
      <w:r>
        <w:rPr>
          <w:rFonts w:ascii="Times New Roman" w:hAnsi="Times New Roman"/>
          <w:b w:val="false"/>
          <w:i w:val="false"/>
          <w:color w:val="000000"/>
          <w:sz w:val="21"/>
        </w:rPr>
        <w:t>[Filed 8/12/99, Notice 6/16/99—published 9/8/99, effective 11/1/99]</w:t>
      </w:r>
    </w:p>
    <w:p>
      <w:pPr>
        <w:spacing w:before="0" w:after="0"/>
        <w:ind w:left="120"/>
        <w:jc w:val="center"/>
      </w:pPr>
      <w:r>
        <w:rPr>
          <w:rFonts w:ascii="Times New Roman" w:hAnsi="Times New Roman"/>
          <w:b w:val="false"/>
          <w:i w:val="false"/>
          <w:color w:val="000000"/>
          <w:sz w:val="21"/>
        </w:rPr>
        <w:t>[Filed ARC 9779B</w:t>
      </w:r>
      <w:r>
        <w:rPr>
          <w:rFonts w:ascii="Times New Roman" w:hAnsi="Times New Roman"/>
          <w:b w:val="false"/>
          <w:i w:val="false"/>
          <w:color w:val="000000"/>
          <w:sz w:val="21"/>
        </w:rPr>
        <w:t xml:space="preserve"> (Notice ARC 9636B, IAB 7/27/11)</w:t>
      </w:r>
      <w:r>
        <w:rPr>
          <w:rFonts w:ascii="Times New Roman" w:hAnsi="Times New Roman"/>
          <w:b w:val="false"/>
          <w:i w:val="false"/>
          <w:color w:val="000000"/>
          <w:sz w:val="21"/>
        </w:rPr>
        <w:t>, IAB 10/5/11, effective 11/9/11]</w:t>
      </w:r>
    </w:p>
    <w:p>
      <w:pPr>
        <w:spacing w:before="0" w:after="0"/>
        <w:ind w:left="120"/>
        <w:jc w:val="center"/>
      </w:pPr>
      <w:r>
        <w:rPr>
          <w:rFonts w:ascii="Times New Roman" w:hAnsi="Times New Roman"/>
          <w:b w:val="false"/>
          <w:i w:val="false"/>
          <w:color w:val="000000"/>
          <w:sz w:val="21"/>
        </w:rPr>
        <w:t>[Filed ARC 5890C</w:t>
      </w:r>
      <w:r>
        <w:rPr>
          <w:rFonts w:ascii="Times New Roman" w:hAnsi="Times New Roman"/>
          <w:b w:val="false"/>
          <w:i w:val="false"/>
          <w:color w:val="000000"/>
          <w:sz w:val="21"/>
        </w:rPr>
        <w:t xml:space="preserve"> (Notice ARC 5707C, IAB 6/16/21)</w:t>
      </w:r>
      <w:r>
        <w:rPr>
          <w:rFonts w:ascii="Times New Roman" w:hAnsi="Times New Roman"/>
          <w:b w:val="false"/>
          <w:i w:val="false"/>
          <w:color w:val="000000"/>
          <w:sz w:val="21"/>
        </w:rPr>
        <w:t>, IAB 9/8/21, effective 11/1/21]</w:t>
      </w:r>
    </w:p>
    <w:p>
      <w:pPr>
        <w:spacing w:before="0" w:after="0"/>
        <w:ind w:left="120"/>
        <w:jc w:val="center"/>
      </w:pPr>
      <w:r>
        <w:rPr>
          <w:rFonts w:ascii="Times New Roman" w:hAnsi="Times New Roman"/>
          <w:b w:val="false"/>
          <w:i w:val="false"/>
          <w:color w:val="000000"/>
          <w:sz w:val="21"/>
        </w:rPr>
        <w:t>[Filed ARC 6441C</w:t>
      </w:r>
      <w:r>
        <w:rPr>
          <w:rFonts w:ascii="Times New Roman" w:hAnsi="Times New Roman"/>
          <w:b w:val="false"/>
          <w:i w:val="false"/>
          <w:color w:val="000000"/>
          <w:sz w:val="21"/>
        </w:rPr>
        <w:t xml:space="preserve"> (Notice ARC 6329C, IAB 5/18/22)</w:t>
      </w:r>
      <w:r>
        <w:rPr>
          <w:rFonts w:ascii="Times New Roman" w:hAnsi="Times New Roman"/>
          <w:b w:val="false"/>
          <w:i w:val="false"/>
          <w:color w:val="000000"/>
          <w:sz w:val="21"/>
        </w:rPr>
        <w:t>, IAB 8/10/22, effective 10/1/22]</w:t>
      </w:r>
    </w:p>
    <w:p>
      <w:pPr>
        <w:spacing w:before="0" w:after="0"/>
        <w:ind w:left="120"/>
        <w:jc w:val="center"/>
      </w:pPr>
      <w:r>
        <w:rPr>
          <w:rFonts w:ascii="Times New Roman" w:hAnsi="Times New Roman"/>
          <w:b w:val="false"/>
          <w:i w:val="false"/>
          <w:color w:val="000000"/>
          <w:sz w:val="21"/>
        </w:rPr>
        <w:t>[Filed ARC 0671D</w:t>
      </w:r>
      <w:r>
        <w:rPr>
          <w:rFonts w:ascii="Times New Roman" w:hAnsi="Times New Roman"/>
          <w:b w:val="false"/>
          <w:i w:val="false"/>
          <w:color w:val="000000"/>
          <w:sz w:val="21"/>
        </w:rPr>
        <w:t xml:space="preserve"> (Notice ARC 0478D, IAB 8/19/26)</w:t>
      </w:r>
      <w:r>
        <w:rPr>
          <w:rFonts w:ascii="Times New Roman" w:hAnsi="Times New Roman"/>
          <w:b w:val="false"/>
          <w:i w:val="false"/>
          <w:color w:val="000000"/>
          <w:sz w:val="21"/>
        </w:rPr>
        <w:t>, IAB 10/14/26, effective 12/1/26]</w:t>
      </w:r>
    </w:p>
    <w:sectPr>
      <w:footerReference r:id="rId9"/>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37.1.pdf" Type="http://schemas.openxmlformats.org/officeDocument/2006/relationships/hyperlink" Id="rId5"/>
    <Relationship TargetMode="External" Target="https://www.legis.iowa.gov/docs/ico/chapter/237.13.pdf" Type="http://schemas.openxmlformats.org/officeDocument/2006/relationships/hyperlink" Id="rId6"/>
    <Relationship TargetMode="External" Target="https://www.legis.iowa.gov/docs/iac/chapter/441.2506.pdf" Type="http://schemas.openxmlformats.org/officeDocument/2006/relationships/hyperlink" Id="rId7"/>
    <Relationship TargetMode="External" Target="https://www.legis.iowa.gov/docs/ico/chapter/237.13.pdf" Type="http://schemas.openxmlformats.org/officeDocument/2006/relationships/hyperlink" Id="rId8"/>
    <Relationship Target="footer.xml" Type="http://schemas.openxmlformats.org/officeDocument/2006/relationships/footer"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