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 xml:space="preserve">RECORD CHECK EVALUATIONS FOR </w:t>
      </w:r>
      <w:r>
        <w:br/>
      </w:r>
      <w:r>
        <w:rPr>
          <w:rFonts w:ascii="Times New Roman" w:hAnsi="Times New Roman"/>
          <w:b w:val="false"/>
          <w:i w:val="false"/>
          <w:color w:val="000000"/>
          <w:sz w:val="21"/>
        </w:rPr>
        <w:t>CERTAIN EMPLOYERS AND EDUCATIONAL TRAINING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441—119.1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“Deferred judgment”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xml:space="preserve"> and is considered an admission of committing an act. Under this chapter, the admission of committing an act must be considered a conviction for purposes of public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entity”</w:t>
      </w:r>
      <w:r>
        <w:rPr>
          <w:rFonts w:ascii="Times New Roman" w:hAnsi="Times New Roman"/>
          <w:b w:val="false"/>
          <w:i w:val="false"/>
          <w:color w:val="000000"/>
          <w:sz w:val="22"/>
        </w:rPr>
        <w:t> </w:t>
      </w:r>
      <w:r>
        <w:rPr>
          <w:rFonts w:ascii="Times New Roman" w:hAnsi="Times New Roman"/>
          <w:b w:val="false"/>
          <w:i w:val="false"/>
          <w:color w:val="000000"/>
          <w:sz w:val="22"/>
        </w:rPr>
        <w:t>means an entity covered by these rules that is requesting an evaluation to determine if the person being evaluated can be employed by the entity or participate in a training or education program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Health care facilities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in which the provider is regulated by the state or receives any state or federal funding and the employee being evaluated provides direct services to consumers, including but not limited to programs that employ homemakers or home health aides, programs that provide adult day services, hospices, federal home- and community-based services waiver providers, elder group homes, and assisted living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Substance abuse programs for juveniles as described in Iowa Code section </w:t>
      </w:r>
      <w:hyperlink r:id="rId7">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Hospitals as defined in Iowa Code section </w:t>
      </w:r>
      <w:hyperlink r:id="rId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Psychiatric medical institutions for children as defined in Iowa Code section </w:t>
      </w:r>
      <w:hyperlink r:id="rId9">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department as described in Iowa Code sections </w:t>
      </w:r>
      <w:hyperlink r:id="rId10">
        <w:r>
          <w:rPr>
            <w:rStyle w:val="Hyperlink"/>
            <w:rFonts w:ascii="Times New Roman" w:hAnsi="Times New Roman"/>
            <w:b w:val="false"/>
            <w:i w:val="false"/>
            <w:color w:val="000000"/>
            <w:sz w:val="22"/>
          </w:rPr>
          <w:t>217.44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217.45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Department institutions as described in Iowa Code section </w:t>
      </w:r>
      <w:hyperlink r:id="rId12">
        <w:r>
          <w:rPr>
            <w:rStyle w:val="Hyperlink"/>
            <w:rFonts w:ascii="Times New Roman" w:hAnsi="Times New Roman"/>
            <w:b w:val="false"/>
            <w:i w:val="false"/>
            <w:color w:val="000000"/>
            <w:sz w:val="22"/>
          </w:rPr>
          <w:t>218.13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Child foster care facilities as described in Iowa Code section </w:t>
      </w:r>
      <w:hyperlink r:id="rId13">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Medicaid home- and community-based services waiver providers as described in Iowa Code section </w:t>
      </w:r>
      <w:hyperlink r:id="rId14">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Certified nurse aide training programs as described in Iowa Code section </w:t>
      </w:r>
      <w:hyperlink r:id="rId15">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Nursing education programs as described in Iowa Code chapter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“Start employment or attend the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to begin to receive a salary or take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certified nurse aide training programs as described in Iowa Code section </w:t>
      </w:r>
      <w:hyperlink r:id="rId17">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 xml:space="preserve"> or nursing education programs as described in Iowa Code chapter </w:t>
      </w:r>
      <w:hyperlink r:id="rId1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When record check evaluations are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prospective employees and students. </w:t>
      </w:r>
      <w:r>
        <w:rPr>
          <w:rFonts w:ascii="Times New Roman" w:hAnsi="Times New Roman"/>
          <w:b w:val="false"/>
          <w:i w:val="false"/>
          <w:color w:val="000000"/>
          <w:sz w:val="22"/>
        </w:rPr>
        <w:t>A requesting entity shall request a record check evaluation prior to employment or enrollment of a person whose background check indicates a criminal or dependent adult abuse or child abuse record. Any deferred judgments will be considered in criminal background checks. Criminal, child abuse and dependent adult abuse background checks are required on all prospective employees or students, including employees or students who have terminated employment or participation in a training program for any reason or any length of time and wish to return to the same employment or training program, unless an exemption is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or licensee of a health care facility may employ a person for up to 60 calendar days pending completion of the evaluation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employment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to be employed has been convicted of a simple misdemeanor offense under Iowa Code section </w:t>
      </w:r>
      <w:hyperlink r:id="rId19">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2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2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to be employed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hospital or licensee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in a facility licensed under Iowa Code chapter </w:t>
      </w:r>
      <w:hyperlink r:id="rId2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may allow a student who is applying for, enrolled in, or returning to a certified nurse aide training program to participate in the clinical education component of the training program for up to 60 calendar days pending completion of the evaluation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clinical education component of the training program involves children or dependent adults;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has been convicted of a simple misdemeanor offense under Iowa Code section </w:t>
      </w:r>
      <w:hyperlink r:id="rId23">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2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25">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student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training program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current employees and students. </w:t>
      </w:r>
      <w:r>
        <w:rPr>
          <w:rFonts w:ascii="Times New Roman" w:hAnsi="Times New Roman"/>
          <w:b w:val="false"/>
          <w:i w:val="false"/>
          <w:color w:val="000000"/>
          <w:sz w:val="22"/>
        </w:rPr>
        <w:t xml:space="preserve">A requesting entity shall request a record check evaluation on current employees and students when a current employee or student background check indicates a criminal conviction other than an Iowa Code chapter </w:t>
      </w:r>
      <w:hyperlink r:id="rId2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simple misdemeanor or equivalent simple misdemeanor offense from another jurisdiction or a dependent adult or child abuse record and the requesting entity intends to continue to employ the employee or to continue the student’s enrollment in a training program. The requesting entity shall request a current criminal or dependent adult or child abuse record check when the entity receives credible information as determined by the entity that a current employee or student has a criminal or dependent adult or child abuse record that has not been previously considered by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Transfer of employee between facilities. </w:t>
      </w:r>
      <w:r>
        <w:rPr>
          <w:rFonts w:ascii="Times New Roman" w:hAnsi="Times New Roman"/>
          <w:b w:val="false"/>
          <w:i w:val="false"/>
          <w:color w:val="000000"/>
          <w:sz w:val="22"/>
        </w:rPr>
        <w:t>If a person owns or operates more than one facility, and an employee of one of the facilities is transferred to another facility without a lapse in employment, the facility is not required to request additional criminal or abuse record checks of the employee or obtain a new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119.2(4)</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employment under Iowa Code chapter 135B or 135C or participation in a training program in facilities licensed under Iowa Code chapter 135C. </w:t>
      </w:r>
      <w:r>
        <w:rPr>
          <w:rFonts w:ascii="Times New Roman" w:hAnsi="Times New Roman"/>
          <w:b w:val="false"/>
          <w:i w:val="false"/>
          <w:color w:val="000000"/>
          <w:sz w:val="22"/>
        </w:rPr>
        <w:t xml:space="preserve">If an evaluation was previously performed by the department and the department determined the person’s criminal and abuse background did not warrant prohibition of employment, the person who is or was employed by a hospital licensed under Iowa Code chapter </w:t>
      </w:r>
      <w:hyperlink r:id="rId2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and is hired by another hospital or the person who is or was employed by a facility licensed under Iowa Code section </w:t>
      </w:r>
      <w:hyperlink r:id="rId28">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is hired by another facility licensed under Iowa Code section </w:t>
      </w:r>
      <w:hyperlink r:id="rId2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subsequent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checks has maintained a copy of the previous evaluation and provides the evaluation to the subsequent employer, or the previous employer provides the previous evaluation from the person’s personnel file pursuant to the person’s authorization. If a physical copy of the previous evaluation is not provided to the subsequent employer,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new employees under Iowa Code chapter 135B or 135C or participants in a training program in facilities licensed under Iowa Code chapter 135C. </w:t>
      </w:r>
      <w:r>
        <w:rPr>
          <w:rFonts w:ascii="Times New Roman" w:hAnsi="Times New Roman"/>
          <w:b w:val="false"/>
          <w:i w:val="false"/>
          <w:color w:val="000000"/>
          <w:sz w:val="22"/>
        </w:rPr>
        <w:t>If the person approved for employment or participation does not start employment or attend the training program within 30 days from the notice of decision approving the person, the requesting entity must perform a new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evaluation was previously performed by the department and the department determined the person’s criminal and abuse background did not warrant prohibition of employment or participation in a training program, the person being considered for employment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with the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or person subject to the record checks has maintained a copy of the previous evaluation. If a physical copy of the previous evaluation is not maintained, a new record check evaluation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record check indicates that a crime was committed or that a founded abuse record was entered subsequent to the previous evaluation,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completed in accordance with paragraph </w:t>
      </w:r>
      <w:hyperlink r:id="rId30">
        <w:r>
          <w:rPr>
            <w:rStyle w:val="Hyperlink"/>
            <w:rFonts w:ascii="Times New Roman" w:hAnsi="Times New Roman"/>
            <w:b w:val="false"/>
            <w:i w:val="false"/>
            <w:color w:val="000000"/>
            <w:sz w:val="22"/>
          </w:rPr>
          <w:t>119.4(3)</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valid for 30 days from the date the notice of decision is issued. If the person does not start employment or attend the training program within the 30-day time period, the conditions in subrule </w:t>
      </w:r>
      <w:hyperlink r:id="rId31">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441—119.3</w:t>
      </w:r>
      <w:r>
        <w:rPr>
          <w:rFonts w:ascii="Times New Roman" w:hAnsi="Times New Roman"/>
          <w:b/>
          <w:i w:val="false"/>
          <w:color w:val="000000"/>
          <w:sz w:val="22"/>
        </w:rPr>
        <w:t xml:space="preserve">(135C) </w:t>
      </w:r>
      <w:r>
        <w:rPr>
          <w:rFonts w:ascii="Times New Roman" w:hAnsi="Times New Roman"/>
          <w:b/>
          <w:i w:val="false"/>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The requesting entity and the prospective employee or student shall complete and submit a Record Check Evaluation Form (470-2310) to the department by regular mail, email, or fax to request an evaluation. The department will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division of criminal investigation (DCI) criminal history database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Iowa criminal history data, if there is a history, as provided to the requesting entity by DCI.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dependent adult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child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the criminal or abuse history and rehabilitation of a prospective employee or student may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441—119.4</w:t>
      </w:r>
      <w:r>
        <w:rPr>
          <w:rFonts w:ascii="Times New Roman" w:hAnsi="Times New Roman"/>
          <w:b/>
          <w:i w:val="false"/>
          <w:color w:val="000000"/>
          <w:sz w:val="22"/>
        </w:rPr>
        <w:t xml:space="preserve">(135B,135C) </w:t>
      </w:r>
      <w:r>
        <w:rPr>
          <w:rFonts w:ascii="Times New Roman" w:hAnsi="Times New Roman"/>
          <w:b/>
          <w:i w:val="false"/>
          <w:color w:val="000000"/>
          <w:sz w:val="22"/>
        </w:rPr>
        <w:t xml:space="preserve">Completion of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The department will consider the following when conducting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child or dependent adult abuse in relation to 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child or dependent adult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a crime or founded child or dependent adult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instances of founded child or dependent adult abuse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color w:val="000000"/>
          <w:sz w:val="22"/>
        </w:rPr>
        <w:t xml:space="preserve">Evaluation conclusions.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no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 specific to a position within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may not be employed by the entity or enroll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Restrictions on a person’s employment or enrollment status will be based upon what is necessary for the protection of the person or persons receiving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waiver attendant care evaluations will determine that either the person may work or the person may not work pursuant to Medicaid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The department will issue a notice of decision in writing to the requesting entity. The requesting entity is responsible for providing a copy of the notice to the prospective employee or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valid only for employment with the employer or enrollment in a training or education program that requested the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not be valid for employment with any other prospective employer or enrollment in another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are valid for 30 days from the date the notice of decision is issued pursuant to </w:t>
      </w:r>
      <w:hyperlink r:id="rId3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If the person does not start employment or attend the training program within the 30-day time period, the conditions in subrule </w:t>
      </w:r>
      <w:hyperlink r:id="rId33">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decision shall contain the notice of right to appeal pursuant to </w:t>
      </w:r>
      <w:hyperlink r:id="rId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3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ARC 0486C</w:t>
      </w:r>
      <w:r>
        <w:rPr>
          <w:rFonts w:ascii="Times New Roman" w:hAnsi="Times New Roman"/>
          <w:b w:val="false"/>
          <w:i w:val="false"/>
          <w:color w:val="000000"/>
          <w:sz w:val="21"/>
        </w:rPr>
        <w:t xml:space="preserve"> (Notice ARC 0324C,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1263C</w:t>
      </w:r>
      <w:r>
        <w:rPr>
          <w:rFonts w:ascii="Times New Roman" w:hAnsi="Times New Roman"/>
          <w:b w:val="false"/>
          <w:i w:val="false"/>
          <w:color w:val="000000"/>
          <w:sz w:val="21"/>
        </w:rPr>
        <w:t xml:space="preserve"> (Notice ARC 1046C,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2604C</w:t>
      </w:r>
      <w:r>
        <w:rPr>
          <w:rFonts w:ascii="Times New Roman" w:hAnsi="Times New Roman"/>
          <w:b w:val="false"/>
          <w:i w:val="false"/>
          <w:color w:val="000000"/>
          <w:sz w:val="21"/>
        </w:rPr>
        <w:t xml:space="preserve"> (Notice ARC 2504C, IAB 4/27/16)</w:t>
      </w:r>
      <w:r>
        <w:rPr>
          <w:rFonts w:ascii="Times New Roman" w:hAnsi="Times New Roman"/>
          <w:b w:val="false"/>
          <w:i w:val="false"/>
          <w:color w:val="000000"/>
          <w:sz w:val="21"/>
        </w:rPr>
        <w:t>, IAB 7/6/16, effective 9/1/16]</w:t>
      </w:r>
    </w:p>
    <w:p>
      <w:pPr>
        <w:spacing w:before="0" w:after="0"/>
        <w:ind w:left="120"/>
        <w:jc w:val="center"/>
      </w:pPr>
      <w:r>
        <w:rPr>
          <w:rFonts w:ascii="Times New Roman" w:hAnsi="Times New Roman"/>
          <w:b w:val="false"/>
          <w:i w:val="false"/>
          <w:color w:val="000000"/>
          <w:sz w:val="21"/>
        </w:rPr>
        <w:t>[Filed ARC 3680C</w:t>
      </w:r>
      <w:r>
        <w:rPr>
          <w:rFonts w:ascii="Times New Roman" w:hAnsi="Times New Roman"/>
          <w:b w:val="false"/>
          <w:i w:val="false"/>
          <w:color w:val="000000"/>
          <w:sz w:val="21"/>
        </w:rPr>
        <w:t xml:space="preserve"> (Notice ARC 3515C,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6628C</w:t>
      </w:r>
      <w:r>
        <w:rPr>
          <w:rFonts w:ascii="Times New Roman" w:hAnsi="Times New Roman"/>
          <w:b w:val="false"/>
          <w:i w:val="false"/>
          <w:color w:val="000000"/>
          <w:sz w:val="21"/>
        </w:rPr>
        <w:t xml:space="preserve"> (Notice ARC 6473C,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ARC 0349D</w:t>
      </w:r>
      <w:r>
        <w:rPr>
          <w:rFonts w:ascii="Times New Roman" w:hAnsi="Times New Roman"/>
          <w:b w:val="false"/>
          <w:i w:val="false"/>
          <w:color w:val="000000"/>
          <w:sz w:val="21"/>
        </w:rPr>
        <w:t xml:space="preserve"> (Notice ARC 0200D, IAB 4/15/26)</w:t>
      </w:r>
      <w:r>
        <w:rPr>
          <w:rFonts w:ascii="Times New Roman" w:hAnsi="Times New Roman"/>
          <w:b w:val="false"/>
          <w:i w:val="false"/>
          <w:color w:val="000000"/>
          <w:sz w:val="21"/>
        </w:rPr>
        <w:t>, IAB 6/10/26, effective 8/1/26]</w:t>
      </w:r>
    </w:p>
    <w:p>
      <w:pPr>
        <w:spacing w:before="0" w:after="0"/>
        <w:ind w:left="120"/>
        <w:jc w:val="center"/>
      </w:pPr>
      <w:r>
        <w:rPr>
          <w:rFonts w:ascii="Times New Roman" w:hAnsi="Times New Roman"/>
          <w:b w:val="false"/>
          <w:i w:val="false"/>
          <w:color w:val="000000"/>
          <w:sz w:val="21"/>
        </w:rPr>
        <w:t>[Editorial change: IAC Supplement 9/2/26]</w:t>
      </w:r>
    </w:p>
    <w:sectPr>
      <w:footerReference r:id="rId3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7.1.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25.14A.pdf" Type="http://schemas.openxmlformats.org/officeDocument/2006/relationships/hyperlink" Id="rId7"/>
    <Relationship TargetMode="External" Target="https://www.legis.iowa.gov/docs/ico/chapter/135B.1.pdf" Type="http://schemas.openxmlformats.org/officeDocument/2006/relationships/hyperlink" Id="rId8"/>
    <Relationship TargetMode="External" Target="https://www.legis.iowa.gov/docs/ico/chapter/135H.1.pdf" Type="http://schemas.openxmlformats.org/officeDocument/2006/relationships/hyperlink" Id="rId9"/>
    <Relationship TargetMode="External" Target="https://www.legis.iowa.gov/docs/ico/chapter/217.44.pdf" Type="http://schemas.openxmlformats.org/officeDocument/2006/relationships/hyperlink" Id="rId10"/>
    <Relationship TargetMode="External" Target="https://www.legis.iowa.gov/docs/ico/chapter/217.45.pdf" Type="http://schemas.openxmlformats.org/officeDocument/2006/relationships/hyperlink" Id="rId11"/>
    <Relationship TargetMode="External" Target="https://www.legis.iowa.gov/docs/ico/chapter/218.13.pdf" Type="http://schemas.openxmlformats.org/officeDocument/2006/relationships/hyperlink" Id="rId12"/>
    <Relationship TargetMode="External" Target="https://www.legis.iowa.gov/docs/ico/chapter/237.1.pdf" Type="http://schemas.openxmlformats.org/officeDocument/2006/relationships/hyperlink" Id="rId13"/>
    <Relationship TargetMode="External" Target="https://www.legis.iowa.gov/docs/ico/chapter/249A.29.pdf" Type="http://schemas.openxmlformats.org/officeDocument/2006/relationships/hyperlink" Id="rId14"/>
    <Relationship TargetMode="External" Target="https://www.legis.iowa.gov/docs/ico/chapter/135C.33.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135C.33.pdf" Type="http://schemas.openxmlformats.org/officeDocument/2006/relationships/hyperlink" Id="rId17"/>
    <Relationship TargetMode="External" Target="https://www.legis.iowa.gov/docs/ico/chapter/152.pdf" Type="http://schemas.openxmlformats.org/officeDocument/2006/relationships/hyperlink" Id="rId18"/>
    <Relationship TargetMode="External" Target="https://www.legis.iowa.gov/docs/ico/chapter/123.47.pdf" Type="http://schemas.openxmlformats.org/officeDocument/2006/relationships/hyperlink" Id="rId19"/>
    <Relationship TargetMode="External" Target="https://www.legis.iowa.gov/docs/ico/chapter/321.pdf" Type="http://schemas.openxmlformats.org/officeDocument/2006/relationships/hyperlink" Id="rId20"/>
    <Relationship TargetMode="External" Target="https://www.legis.iowa.gov/docs/ico/chapter/321J.2.pdf" Type="http://schemas.openxmlformats.org/officeDocument/2006/relationships/hyperlink" Id="rId21"/>
    <Relationship TargetMode="External" Target="https://www.legis.iowa.gov/docs/ico/chapter/135C.pdf" Type="http://schemas.openxmlformats.org/officeDocument/2006/relationships/hyperlink" Id="rId22"/>
    <Relationship TargetMode="External" Target="https://www.legis.iowa.gov/docs/ico/chapter/123.47.pdf" Type="http://schemas.openxmlformats.org/officeDocument/2006/relationships/hyperlink" Id="rId23"/>
    <Relationship TargetMode="External" Target="https://www.legis.iowa.gov/docs/ico/chapter/321.pdf" Type="http://schemas.openxmlformats.org/officeDocument/2006/relationships/hyperlink" Id="rId24"/>
    <Relationship TargetMode="External" Target="https://www.legis.iowa.gov/docs/ico/chapter/321J.2.pdf" Type="http://schemas.openxmlformats.org/officeDocument/2006/relationships/hyperlink" Id="rId25"/>
    <Relationship TargetMode="External" Target="https://www.legis.iowa.gov/docs/ico/chapter/321.pdf" Type="http://schemas.openxmlformats.org/officeDocument/2006/relationships/hyperlink" Id="rId26"/>
    <Relationship TargetMode="External" Target="https://www.legis.iowa.gov/docs/ico/chapter/135B.pdf" Type="http://schemas.openxmlformats.org/officeDocument/2006/relationships/hyperlink" Id="rId27"/>
    <Relationship TargetMode="External" Target="https://www.legis.iowa.gov/docs/ico/chapter/135C.33.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ac/rule/441.119.4.pdf" Type="http://schemas.openxmlformats.org/officeDocument/2006/relationships/hyperlink" Id="rId30"/>
    <Relationship TargetMode="External" Target="https://www.legis.iowa.gov/docs/iac/rule/441.119.2.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ac/rule/441.119.2.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ac/chapter/441.7.pdf" Type="http://schemas.openxmlformats.org/officeDocument/2006/relationships/hyperlink" Id="rId35"/>
    <Relationship TargetMode="External" Target="https://www.legis.iowa.gov/docs/ico/chapter/135C.33.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