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RULES OF PRACTICE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301—2.1</w:t>
      </w:r>
      <w:r>
        <w:rPr>
          <w:rFonts w:ascii="Times New Roman" w:hAnsi="Times New Roman"/>
          <w:b/>
          <w:i w:val="false"/>
          <w:color w:val="000000"/>
          <w:sz w:val="22"/>
        </w:rPr>
        <w:t xml:space="preserve">(184) </w:t>
      </w:r>
      <w:r>
        <w:rPr>
          <w:rFonts w:ascii="Times New Roman" w:hAnsi="Times New Roman"/>
          <w:b/>
          <w:i w:val="false"/>
          <w:color w:val="000000"/>
          <w:sz w:val="22"/>
        </w:rPr>
        <w:t xml:space="preserve">Definitions. </w:t>
      </w:r>
      <w:r>
        <w:rPr>
          <w:rFonts w:ascii="Times New Roman" w:hAnsi="Times New Roman"/>
          <w:b w:val="false"/>
          <w:i w:val="false"/>
          <w:color w:val="000000"/>
          <w:sz w:val="22"/>
        </w:rPr>
        <w:t>All words and terms defined in Iowa Code section 184.1 employed in these rules are given the definitions found in that chapter. The following words and terms used in these rules shall have the meaning hereafter ascribed to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“Eligible voter”</w:t>
      </w:r>
      <w:r>
        <w:rPr>
          <w:rFonts w:ascii="Times New Roman" w:hAnsi="Times New Roman"/>
          <w:b w:val="false"/>
          <w:i w:val="false"/>
          <w:color w:val="000000"/>
          <w:sz w:val="22"/>
        </w:rPr>
        <w:t> </w:t>
      </w:r>
      <w:r>
        <w:rPr>
          <w:rFonts w:ascii="Times New Roman" w:hAnsi="Times New Roman"/>
          <w:b w:val="false"/>
          <w:i w:val="false"/>
          <w:color w:val="000000"/>
          <w:sz w:val="22"/>
        </w:rPr>
        <w:t>means every producer who owns, or contracts for the care of, 30,000 or more layer-type chickens raised in this state.</w:t>
      </w:r>
    </w:p>
    <w:p>
      <w:pPr>
        <w:spacing w:before="0" w:after="0"/>
        <w:ind w:left="120"/>
        <w:jc w:val="both"/>
      </w:pPr>
      <w:r>
        <w:rPr>
          <w:rFonts w:ascii="Times New Roman" w:hAnsi="Times New Roman"/>
          <w:b w:val="false"/>
          <w:i w:val="false"/>
          <w:color w:val="000000"/>
          <w:sz w:val="22"/>
        </w:rPr>
        <w:t>This rule is intended to implement Iowa Code section 184.10.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4886C</w:t>
      </w:r>
      <w:r>
        <w:rPr>
          <w:rFonts w:ascii="Times New Roman" w:hAnsi="Times New Roman"/>
          <w:b w:val="false"/>
          <w:i w:val="false"/>
          <w:color w:val="000000"/>
          <w:sz w:val="16"/>
        </w:rPr>
        <w:t>, IAB 1/29/20, effective 3/4/20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301—2.2</w:t>
      </w:r>
      <w:r>
        <w:rPr>
          <w:rFonts w:ascii="Times New Roman" w:hAnsi="Times New Roman"/>
          <w:b/>
          <w:i w:val="false"/>
          <w:color w:val="000000"/>
          <w:sz w:val="22"/>
        </w:rPr>
        <w:t xml:space="preserve">(184) </w:t>
      </w:r>
      <w:r>
        <w:rPr>
          <w:rFonts w:ascii="Times New Roman" w:hAnsi="Times New Roman"/>
          <w:b/>
          <w:i w:val="false"/>
          <w:color w:val="000000"/>
          <w:sz w:val="22"/>
        </w:rPr>
        <w:t xml:space="preserve">Public information. </w:t>
      </w:r>
      <w:r>
        <w:rPr>
          <w:rFonts w:ascii="Times New Roman" w:hAnsi="Times New Roman"/>
          <w:b w:val="false"/>
          <w:i w:val="false"/>
          <w:color w:val="000000"/>
          <w:sz w:val="22"/>
        </w:rPr>
        <w:t>The public is invited to obtain information or make informal requests of the council by addressing these matters, either orally or in writing, to the executive director of the Iowa Egg Council, 8515 Douglas Avenue, Suite 9, Urbandale, Iowa 50322.</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4886C</w:t>
      </w:r>
      <w:r>
        <w:rPr>
          <w:rFonts w:ascii="Times New Roman" w:hAnsi="Times New Roman"/>
          <w:b w:val="false"/>
          <w:i w:val="false"/>
          <w:color w:val="000000"/>
          <w:sz w:val="16"/>
        </w:rPr>
        <w:t>, IAB 1/29/20, effective 3/4/20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301—2.3</w:t>
      </w:r>
      <w:r>
        <w:rPr>
          <w:rFonts w:ascii="Times New Roman" w:hAnsi="Times New Roman"/>
          <w:b/>
          <w:i w:val="false"/>
          <w:color w:val="000000"/>
          <w:sz w:val="22"/>
        </w:rPr>
        <w:t xml:space="preserve">(184) </w:t>
      </w:r>
      <w:r>
        <w:rPr>
          <w:rFonts w:ascii="Times New Roman" w:hAnsi="Times New Roman"/>
          <w:b/>
          <w:i w:val="false"/>
          <w:color w:val="000000"/>
          <w:sz w:val="22"/>
        </w:rPr>
        <w:t xml:space="preserve">Informal settlement of controversies. </w:t>
      </w:r>
      <w:r>
        <w:rPr>
          <w:rFonts w:ascii="Times New Roman" w:hAnsi="Times New Roman"/>
          <w:b w:val="false"/>
          <w:i w:val="false"/>
          <w:color w:val="000000"/>
          <w:sz w:val="22"/>
        </w:rPr>
        <w:t>Every possible attempt will be made to handle all complaints and controversies, whether raised by the council or by members of the public, in an informal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w:t>
      </w:r>
      <w:r>
        <w:rPr>
          <w:rFonts w:ascii="Times New Roman" w:hAnsi="Times New Roman"/>
          <w:b w:val="false"/>
          <w:i w:val="false"/>
          <w:color w:val="000000"/>
          <w:sz w:val="22"/>
        </w:rPr>
        <w:t> </w:t>
      </w:r>
      <w:r>
        <w:rPr>
          <w:rFonts w:ascii="Times New Roman" w:hAnsi="Times New Roman"/>
          <w:b w:val="false"/>
          <w:i w:val="false"/>
          <w:color w:val="000000"/>
          <w:sz w:val="22"/>
        </w:rPr>
        <w:t>In cases of a routine nature, the executive director or chairperson shall attempt to settle the matter. In cases indicating a need for interpretation of council policy or legal interpretation, the executive director may defer action until after consultation with the chairperson or with legal counsel, or the chairperson may defer action until after consultation with legal counsel, or either may defer action until after discussion of the subject at a council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w:t>
      </w:r>
      <w:r>
        <w:rPr>
          <w:rFonts w:ascii="Times New Roman" w:hAnsi="Times New Roman"/>
          <w:b w:val="false"/>
          <w:i w:val="false"/>
          <w:color w:val="000000"/>
          <w:sz w:val="22"/>
        </w:rPr>
        <w:t> </w:t>
      </w:r>
      <w:r>
        <w:rPr>
          <w:rFonts w:ascii="Times New Roman" w:hAnsi="Times New Roman"/>
          <w:b w:val="false"/>
          <w:i w:val="false"/>
          <w:color w:val="000000"/>
          <w:sz w:val="22"/>
        </w:rPr>
        <w:t>In cases not of a routine nature, or in cases in which the efforts of the executive director or chairperson are unsuccessful, the council itself shall act to resolve the matter. In cases indicating a need for legal advice, the council may defer action until after consultation with legal counsel.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4886C</w:t>
      </w:r>
      <w:r>
        <w:rPr>
          <w:rFonts w:ascii="Times New Roman" w:hAnsi="Times New Roman"/>
          <w:b w:val="false"/>
          <w:i w:val="false"/>
          <w:color w:val="000000"/>
          <w:sz w:val="16"/>
        </w:rPr>
        <w:t>, IAB 1/29/20, effective 3/4/20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301—2.4</w:t>
      </w:r>
      <w:r>
        <w:rPr>
          <w:rFonts w:ascii="Times New Roman" w:hAnsi="Times New Roman"/>
          <w:b/>
          <w:i w:val="false"/>
          <w:color w:val="000000"/>
          <w:sz w:val="22"/>
        </w:rPr>
        <w:t xml:space="preserve">(184) </w:t>
      </w:r>
      <w:r>
        <w:rPr>
          <w:rFonts w:ascii="Times New Roman" w:hAnsi="Times New Roman"/>
          <w:b/>
          <w:i w:val="false"/>
          <w:color w:val="000000"/>
          <w:sz w:val="22"/>
        </w:rPr>
        <w:t xml:space="preserve">Declaratory rulings.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301—2.5</w:t>
      </w:r>
      <w:r>
        <w:rPr>
          <w:rFonts w:ascii="Times New Roman" w:hAnsi="Times New Roman"/>
          <w:b/>
          <w:i w:val="false"/>
          <w:color w:val="000000"/>
          <w:sz w:val="22"/>
        </w:rPr>
        <w:t xml:space="preserve">(184) </w:t>
      </w:r>
      <w:r>
        <w:rPr>
          <w:rFonts w:ascii="Times New Roman" w:hAnsi="Times New Roman"/>
          <w:b/>
          <w:i w:val="false"/>
          <w:color w:val="000000"/>
          <w:sz w:val="22"/>
        </w:rPr>
        <w:t xml:space="preserve">Petition for adoption of rules. </w:t>
      </w:r>
      <w:r>
        <w:rPr>
          <w:rFonts w:ascii="Times New Roman" w:hAnsi="Times New Roman"/>
          <w:b w:val="false"/>
          <w:i w:val="false"/>
          <w:color w:val="000000"/>
          <w:sz w:val="22"/>
        </w:rPr>
        <w:t xml:space="preserve">Rescinded by 2026 Iowa Acts, Senate File 2463, section 4, effective July 1, 2026. </w:t>
      </w:r>
    </w:p>
    <w:p>
      <w:pPr>
        <w:spacing w:before="0" w:after="0"/>
        <w:ind w:left="120"/>
        <w:jc w:val="center"/>
      </w:pPr>
      <w:r>
        <w:rPr>
          <w:rFonts w:ascii="Times New Roman" w:hAnsi="Times New Roman"/>
          <w:b w:val="false"/>
          <w:i w:val="false"/>
          <w:color w:val="000000"/>
          <w:sz w:val="21"/>
        </w:rPr>
        <w:t>[Filed 3/1/78, Notice 11/2/77—published 3/22/78, effective 4/26/78]</w:t>
      </w:r>
    </w:p>
    <w:p>
      <w:pPr>
        <w:spacing w:before="0" w:after="0"/>
        <w:ind w:left="120"/>
        <w:jc w:val="center"/>
      </w:pPr>
      <w:r>
        <w:rPr>
          <w:rFonts w:ascii="Times New Roman" w:hAnsi="Times New Roman"/>
          <w:b w:val="false"/>
          <w:i w:val="false"/>
          <w:color w:val="000000"/>
          <w:sz w:val="21"/>
        </w:rPr>
        <w:t>[Filed emergency 4/20/95—published 5/10/95, effective 4/21/95]</w:t>
      </w:r>
    </w:p>
    <w:p>
      <w:pPr>
        <w:spacing w:before="0" w:after="0"/>
        <w:ind w:left="120"/>
        <w:jc w:val="center"/>
      </w:pPr>
      <w:r>
        <w:rPr>
          <w:rFonts w:ascii="Times New Roman" w:hAnsi="Times New Roman"/>
          <w:b w:val="false"/>
          <w:i w:val="false"/>
          <w:color w:val="000000"/>
          <w:sz w:val="21"/>
        </w:rPr>
        <w:t>[Filed ARC 4886C</w:t>
      </w:r>
      <w:r>
        <w:rPr>
          <w:rFonts w:ascii="Times New Roman" w:hAnsi="Times New Roman"/>
          <w:b w:val="false"/>
          <w:i w:val="false"/>
          <w:color w:val="000000"/>
          <w:sz w:val="21"/>
        </w:rPr>
        <w:t xml:space="preserve"> (Notice ARC 4783C, IAB 12/4/19)</w:t>
      </w:r>
      <w:r>
        <w:rPr>
          <w:rFonts w:ascii="Times New Roman" w:hAnsi="Times New Roman"/>
          <w:b w:val="false"/>
          <w:i w:val="false"/>
          <w:color w:val="000000"/>
          <w:sz w:val="21"/>
        </w:rPr>
        <w:t>, IAB 1/29/20, effective 3/4/20]</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3.pdf" Type="http://schemas.openxmlformats.org/officeDocument/2006/relationships/hyperlink" Id="rId5"/>
    <Relationship TargetMode="External" Target="https://www.legis.iowa.gov/docs/ico/chapter/17A.10.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