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ALL IOWA OPPORTUNITY SCHOLARSHIP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9/11/29</w:t>
      </w:r>
    </w:p>
    <w:p>
      <w:pPr>
        <w:spacing w:before="0" w:after="0"/>
        <w:ind w:left="120"/>
        <w:jc w:val="both"/>
      </w:pPr>
      <w:r>
        <w:rPr>
          <w:rFonts w:ascii="Times New Roman" w:hAnsi="Times New Roman"/>
          <w:b/>
          <w:i w:val="false"/>
          <w:color w:val="000000"/>
          <w:sz w:val="22"/>
        </w:rPr>
        <w:t>283—8.1</w:t>
      </w:r>
      <w:r>
        <w:rPr>
          <w:rFonts w:ascii="Times New Roman" w:hAnsi="Times New Roman"/>
          <w:b/>
          <w:i w:val="false"/>
          <w:color w:val="000000"/>
          <w:sz w:val="22"/>
        </w:rPr>
        <w:t xml:space="preserve">(256) </w:t>
      </w:r>
      <w:r>
        <w:rPr>
          <w:rFonts w:ascii="Times New Roman" w:hAnsi="Times New Roman"/>
          <w:b/>
          <w:i w:val="false"/>
          <w:color w:val="000000"/>
          <w:sz w:val="22"/>
        </w:rPr>
        <w:t xml:space="preserve">Basis of aid. </w:t>
      </w:r>
      <w:r>
        <w:rPr>
          <w:rFonts w:ascii="Times New Roman" w:hAnsi="Times New Roman"/>
          <w:b w:val="false"/>
          <w:i w:val="false"/>
          <w:color w:val="000000"/>
          <w:sz w:val="22"/>
        </w:rPr>
        <w:t xml:space="preserve">Assistance available under the all Iowa opportunity scholarship program is based on the financial metric and financial need of Iowa residents enrolled at eligible institutions.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8171C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283—8.2</w:t>
      </w:r>
      <w:r>
        <w:rPr>
          <w:rFonts w:ascii="Times New Roman" w:hAnsi="Times New Roman"/>
          <w:b/>
          <w:i w:val="false"/>
          <w:color w:val="000000"/>
          <w:sz w:val="22"/>
        </w:rPr>
        <w:t xml:space="preserve">(256)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Additional terms not defined in this chapter are defined in Iowa Code section </w:t>
      </w:r>
      <w:hyperlink r:id="rId5">
        <w:r>
          <w:rPr>
            <w:rStyle w:val="Hyperlink"/>
            <w:rFonts w:ascii="Times New Roman" w:hAnsi="Times New Roman"/>
            <w:b w:val="false"/>
            <w:i w:val="false"/>
            <w:color w:val="000000"/>
            <w:sz w:val="22"/>
          </w:rPr>
          <w:t>256.212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foster care student”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256.212(1)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surviving-child student”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256.212(1)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metric” </w:t>
      </w:r>
      <w:r>
        <w:rPr>
          <w:rFonts w:ascii="Times New Roman" w:hAnsi="Times New Roman"/>
          <w:b w:val="false"/>
          <w:i w:val="false"/>
          <w:color w:val="000000"/>
          <w:sz w:val="22"/>
        </w:rPr>
        <w:t xml:space="preserve">means the same as defined in rule </w:t>
      </w:r>
      <w:hyperlink r:id="rId8">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need” </w:t>
      </w:r>
      <w:r>
        <w:rPr>
          <w:rFonts w:ascii="Times New Roman" w:hAnsi="Times New Roman"/>
          <w:b w:val="false"/>
          <w:i w:val="false"/>
          <w:color w:val="000000"/>
          <w:sz w:val="22"/>
        </w:rPr>
        <w:t xml:space="preserve">means the same as defined in rule </w:t>
      </w:r>
      <w:hyperlink r:id="rId9">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“Full-time” </w:t>
      </w:r>
      <w:r>
        <w:rPr>
          <w:rFonts w:ascii="Times New Roman" w:hAnsi="Times New Roman"/>
          <w:b w:val="false"/>
          <w:i w:val="false"/>
          <w:color w:val="000000"/>
          <w:sz w:val="22"/>
        </w:rPr>
        <w:t xml:space="preserve">means the same as defined in rule </w:t>
      </w:r>
      <w:hyperlink r:id="rId10">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 xml:space="preserve">(256).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resident” </w:t>
      </w:r>
      <w:r>
        <w:rPr>
          <w:rFonts w:ascii="Times New Roman" w:hAnsi="Times New Roman"/>
          <w:b w:val="false"/>
          <w:i w:val="false"/>
          <w:color w:val="000000"/>
          <w:sz w:val="22"/>
        </w:rPr>
        <w:t xml:space="preserve">means the same as defined in rule </w:t>
      </w:r>
      <w:hyperlink r:id="rId11">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 xml:space="preserve">(256).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“Part-time” </w:t>
      </w:r>
      <w:r>
        <w:rPr>
          <w:rFonts w:ascii="Times New Roman" w:hAnsi="Times New Roman"/>
          <w:b w:val="false"/>
          <w:i w:val="false"/>
          <w:color w:val="000000"/>
          <w:sz w:val="22"/>
        </w:rPr>
        <w:t xml:space="preserve">means the same as defined in rule </w:t>
      </w:r>
      <w:hyperlink r:id="rId12">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of study” </w:t>
      </w:r>
      <w:r>
        <w:rPr>
          <w:rFonts w:ascii="Times New Roman" w:hAnsi="Times New Roman"/>
          <w:b w:val="false"/>
          <w:i w:val="false"/>
          <w:color w:val="000000"/>
          <w:sz w:val="22"/>
        </w:rPr>
        <w:t xml:space="preserve">means the same as defined in rule </w:t>
      </w:r>
      <w:hyperlink r:id="rId13">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 xml:space="preserve">(256).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“Satisfactory academic progress” </w:t>
      </w:r>
      <w:r>
        <w:rPr>
          <w:rFonts w:ascii="Times New Roman" w:hAnsi="Times New Roman"/>
          <w:b w:val="false"/>
          <w:i w:val="false"/>
          <w:color w:val="000000"/>
          <w:sz w:val="22"/>
        </w:rPr>
        <w:t xml:space="preserve">means the same as defined in rule </w:t>
      </w:r>
      <w:hyperlink r:id="rId14">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8171C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283—8.3</w:t>
      </w:r>
      <w:r>
        <w:rPr>
          <w:rFonts w:ascii="Times New Roman" w:hAnsi="Times New Roman"/>
          <w:b/>
          <w:i w:val="false"/>
          <w:color w:val="000000"/>
          <w:sz w:val="22"/>
        </w:rPr>
        <w:t xml:space="preserve">(256) </w:t>
      </w:r>
      <w:r>
        <w:rPr>
          <w:rFonts w:ascii="Times New Roman" w:hAnsi="Times New Roman"/>
          <w:b/>
          <w:i w:val="false"/>
          <w:color w:val="000000"/>
          <w:sz w:val="22"/>
        </w:rPr>
        <w:t xml:space="preserve">Eligible applicant. </w:t>
      </w:r>
      <w:r>
        <w:rPr>
          <w:rFonts w:ascii="Times New Roman" w:hAnsi="Times New Roman"/>
          <w:b w:val="false"/>
          <w:i w:val="false"/>
          <w:color w:val="000000"/>
          <w:sz w:val="22"/>
        </w:rPr>
        <w:t>An eligible applicant is an Iowa resident who enrolls at least part-time in a program of study at an eligible institution and who meets the award eligibility criteria and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w:t>
      </w:r>
      <w:r>
        <w:rPr>
          <w:rFonts w:ascii="Times New Roman" w:hAnsi="Times New Roman"/>
          <w:b w:val="false"/>
          <w:i w:val="false"/>
          <w:color w:val="000000"/>
          <w:sz w:val="22"/>
        </w:rPr>
        <w:t> </w:t>
      </w:r>
      <w:r>
        <w:rPr>
          <w:rFonts w:ascii="Times New Roman" w:hAnsi="Times New Roman"/>
          <w:b w:val="false"/>
          <w:i w:val="false"/>
          <w:color w:val="000000"/>
          <w:sz w:val="22"/>
        </w:rPr>
        <w:t xml:space="preserve">Begins attendance in a program of study at an eligible institution within two academic years of graduation from an Iowa high school, completion of an Iowa home school program, or receipt of a high school equivalency diploma under Iowa Code chapter </w:t>
      </w:r>
      <w:hyperlink r:id="rId15">
        <w:r>
          <w:rPr>
            <w:rStyle w:val="Hyperlink"/>
            <w:rFonts w:ascii="Times New Roman" w:hAnsi="Times New Roman"/>
            <w:b w:val="false"/>
            <w:i w:val="false"/>
            <w:color w:val="000000"/>
            <w:sz w:val="22"/>
          </w:rPr>
          <w:t>259A</w:t>
        </w:r>
      </w:hyperlink>
      <w:r>
        <w:rPr>
          <w:rFonts w:ascii="Times New Roman" w:hAnsi="Times New Roman"/>
          <w:b w:val="false"/>
          <w:i w:val="false"/>
          <w:color w:val="000000"/>
          <w:sz w:val="22"/>
        </w:rPr>
        <w:t xml:space="preserve"> and continuously receives the scholarship during the fall and spring semester, or the equivalent; or is an eligible foster care student.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Completes the applications the commission deems necessary on or before the date established by the commission, establishes financial need, has a financial metric at or below the average undergraduate tuition and fee rate for regent university students in the academic year prior to the year for which awards are being made, meets satisfactory academic progress standards, and does not meet a condition in </w:t>
      </w:r>
      <w:hyperlink r:id="rId16">
        <w:r>
          <w:rPr>
            <w:rStyle w:val="Hyperlink"/>
            <w:rFonts w:ascii="Times New Roman" w:hAnsi="Times New Roman"/>
            <w:b w:val="false"/>
            <w:i w:val="false"/>
            <w:color w:val="000000"/>
            <w:sz w:val="22"/>
          </w:rPr>
          <w:t>283—subrule 10.3(1)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8171C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283—8.4</w:t>
      </w:r>
      <w:r>
        <w:rPr>
          <w:rFonts w:ascii="Times New Roman" w:hAnsi="Times New Roman"/>
          <w:b/>
          <w:i w:val="false"/>
          <w:color w:val="000000"/>
          <w:sz w:val="22"/>
        </w:rPr>
        <w:t xml:space="preserve">(256) </w:t>
      </w:r>
      <w:r>
        <w:rPr>
          <w:rFonts w:ascii="Times New Roman" w:hAnsi="Times New Roman"/>
          <w:b/>
          <w:i w:val="false"/>
          <w:color w:val="000000"/>
          <w:sz w:val="22"/>
        </w:rPr>
        <w:t xml:space="preserve">Awarding of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w:t>
      </w:r>
      <w:r>
        <w:rPr>
          <w:rFonts w:ascii="Times New Roman" w:hAnsi="Times New Roman"/>
          <w:b w:val="false"/>
          <w:i w:val="false"/>
          <w:color w:val="000000"/>
          <w:sz w:val="22"/>
        </w:rPr>
        <w:t> </w:t>
      </w:r>
      <w:r>
        <w:rPr>
          <w:rFonts w:ascii="Times New Roman" w:hAnsi="Times New Roman"/>
          <w:b w:val="false"/>
          <w:i/>
          <w:color w:val="000000"/>
          <w:sz w:val="22"/>
        </w:rPr>
        <w:t xml:space="preserve">Selection criteria. </w:t>
      </w:r>
      <w:r>
        <w:rPr>
          <w:rFonts w:ascii="Times New Roman" w:hAnsi="Times New Roman"/>
          <w:b w:val="false"/>
          <w:i w:val="false"/>
          <w:color w:val="000000"/>
          <w:sz w:val="22"/>
        </w:rPr>
        <w:t>All eligible applicants will be considered for an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w:t>
      </w:r>
      <w:r>
        <w:rPr>
          <w:rFonts w:ascii="Times New Roman" w:hAnsi="Times New Roman"/>
          <w:b w:val="false"/>
          <w:i w:val="false"/>
          <w:color w:val="000000"/>
          <w:sz w:val="22"/>
        </w:rPr>
        <w:t> </w:t>
      </w:r>
      <w:r>
        <w:rPr>
          <w:rFonts w:ascii="Times New Roman" w:hAnsi="Times New Roman"/>
          <w:b w:val="false"/>
          <w:i/>
          <w:color w:val="000000"/>
          <w:sz w:val="22"/>
        </w:rPr>
        <w:t xml:space="preserve">Maximum award and extent of award. </w:t>
      </w:r>
      <w:r>
        <w:rPr>
          <w:rFonts w:ascii="Times New Roman" w:hAnsi="Times New Roman"/>
          <w:b w:val="false"/>
          <w:i w:val="false"/>
          <w:color w:val="000000"/>
          <w:sz w:val="22"/>
        </w:rPr>
        <w:t>Eligible applicants may receive no more than the equivalent of eight full-time awards.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maximum award for full-time students will be the lesser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student’s financial need,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One-half of the average tuition and mandatory fees for Iowa resident regent university students in the year prior to the academic year in which awards are being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maximum award for a full-time student will not be affected by the ranking system used to prioritize grants. A part-time student will receive a prorated award, as defined by the commission, which is calculated by dividing the number of hours for which the student is enrolled by the required number of hours for full-time enrollment and multiplying the quotient by the maximum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w:t>
      </w:r>
      <w:r>
        <w:rPr>
          <w:rFonts w:ascii="Times New Roman" w:hAnsi="Times New Roman"/>
          <w:b w:val="false"/>
          <w:i w:val="false"/>
          <w:color w:val="000000"/>
          <w:sz w:val="22"/>
        </w:rPr>
        <w:t> </w:t>
      </w:r>
      <w:r>
        <w:rPr>
          <w:rFonts w:ascii="Times New Roman" w:hAnsi="Times New Roman"/>
          <w:b w:val="false"/>
          <w:i/>
          <w:color w:val="000000"/>
          <w:sz w:val="22"/>
        </w:rPr>
        <w:t xml:space="preserve">Priority for awards among eligible applicants. </w:t>
      </w:r>
      <w:r>
        <w:rPr>
          <w:rFonts w:ascii="Times New Roman" w:hAnsi="Times New Roman"/>
          <w:b w:val="false"/>
          <w:i w:val="false"/>
          <w:color w:val="000000"/>
          <w:sz w:val="22"/>
        </w:rPr>
        <w:t>Awards will be made in the order of the following priority categories. If all eligible applicants within a priority category cannot be funded, awards will be made to eligible applicants with the lowest financial metrics. If all eligible applicants with a given financial metric cannot be funded, those eligible applicants will be ranked according to the date the Free Application for Federal Student Aid was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new and renewal eligible foster care students will receive first priority for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new and renewal eligible surviving-child students will receive second priority for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eligible renewal applicants not awarded in paragraphs </w:t>
      </w:r>
      <w:hyperlink r:id="rId17">
        <w:r>
          <w:rPr>
            <w:rStyle w:val="Hyperlink"/>
            <w:rFonts w:ascii="Times New Roman" w:hAnsi="Times New Roman"/>
            <w:b w:val="false"/>
            <w:i w:val="false"/>
            <w:color w:val="000000"/>
            <w:sz w:val="22"/>
          </w:rPr>
          <w:t>8.4(3)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will receive third priority for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funding remains after all eligible foster care students, eligible surviving-child students, and renewal students have been awarded, fourth priority will be given to students who participated in federal TRIO programs, participated in alternative programs in high school, or graduated from alternative high schools.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funding remains after each of the previous priority categories has been awarded, fifth priority will be given to students who participated in federal GEAR UP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funding is available, funding will be awarded to remaining eligible applicants.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8.4(4)</w:t>
      </w:r>
      <w:r>
        <w:rPr>
          <w:rFonts w:ascii="Times New Roman" w:hAnsi="Times New Roman"/>
          <w:b w:val="false"/>
          <w:i w:val="false"/>
          <w:color w:val="000000"/>
          <w:sz w:val="22"/>
        </w:rPr>
        <w:t> </w:t>
      </w:r>
      <w:r>
        <w:rPr>
          <w:rFonts w:ascii="Times New Roman" w:hAnsi="Times New Roman"/>
          <w:b w:val="false"/>
          <w:i/>
          <w:color w:val="000000"/>
          <w:sz w:val="22"/>
        </w:rPr>
        <w:t xml:space="preserve">Awarding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 will verify the eligibility and priority category of eligible applicants.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 will designate eligible applicants for awards and provide eligible institutions with rosters of designated eligible applicants.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commission will notify recipients and eligible institutions of the awards. Eligible institutions will notify the student of the award amount and the state program from which funding is being provided and will state that the award is contingent on the availability of state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Eligible institutions will apply awards directly to student accounts to cover items included in the cost of attendance, as defined in Title IV, Part B, of the federal Higher Education Act of 1965, as of July 1,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Eligible institutions will provide information about eligible applicants to the commission in a format specified by the commission. Eligible institutions will make necessary changes to awards due to a change in enrollment or financial situation and promptly report those changes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Eligible institutions are responsible for completing necessary verification and for coordinating other aid to ensure compliance with student eligibility requirements and allowable award amounts. Eligible institutions will report changes in student eligibility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will periodically investigate and review compliance of eligible institutions participating in this program with the criteria established in Iowa Code section </w:t>
      </w:r>
      <w:hyperlink r:id="rId18">
        <w:r>
          <w:rPr>
            <w:rStyle w:val="Hyperlink"/>
            <w:rFonts w:ascii="Times New Roman" w:hAnsi="Times New Roman"/>
            <w:b w:val="false"/>
            <w:i w:val="false"/>
            <w:color w:val="000000"/>
            <w:sz w:val="22"/>
          </w:rPr>
          <w:t>256.212</w:t>
        </w:r>
      </w:hyperlink>
      <w:r>
        <w:rPr>
          <w:rFonts w:ascii="Times New Roman" w:hAnsi="Times New Roman"/>
          <w:b w:val="false"/>
          <w:i w:val="false"/>
          <w:color w:val="000000"/>
          <w:sz w:val="22"/>
        </w:rPr>
        <w:t xml:space="preserve"> and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8171C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283—8.5</w:t>
      </w:r>
      <w:r>
        <w:rPr>
          <w:rFonts w:ascii="Times New Roman" w:hAnsi="Times New Roman"/>
          <w:b/>
          <w:i w:val="false"/>
          <w:color w:val="000000"/>
          <w:sz w:val="22"/>
        </w:rPr>
        <w:t xml:space="preserve">(256) </w:t>
      </w:r>
      <w:r>
        <w:rPr>
          <w:rFonts w:ascii="Times New Roman" w:hAnsi="Times New Roman"/>
          <w:b/>
          <w:i w:val="false"/>
          <w:color w:val="000000"/>
          <w:sz w:val="22"/>
        </w:rPr>
        <w:t xml:space="preserve">Exceptions. </w:t>
      </w:r>
      <w:r>
        <w:rPr>
          <w:rFonts w:ascii="Times New Roman" w:hAnsi="Times New Roman"/>
          <w:b w:val="false"/>
          <w:i w:val="false"/>
          <w:color w:val="000000"/>
          <w:sz w:val="22"/>
        </w:rPr>
        <w:t xml:space="preserve">Individuals may delay the initial period of participation in the program in </w:t>
      </w:r>
      <w:hyperlink r:id="rId19">
        <w:r>
          <w:rPr>
            <w:rStyle w:val="Hyperlink"/>
            <w:rFonts w:ascii="Times New Roman" w:hAnsi="Times New Roman"/>
            <w:b w:val="false"/>
            <w:i w:val="false"/>
            <w:color w:val="000000"/>
            <w:sz w:val="22"/>
          </w:rPr>
          <w:t>subrule 8.3(1)</w:t>
        </w:r>
      </w:hyperlink>
      <w:r>
        <w:rPr>
          <w:rFonts w:ascii="Times New Roman" w:hAnsi="Times New Roman"/>
          <w:b w:val="false"/>
          <w:i w:val="false"/>
          <w:color w:val="000000"/>
          <w:sz w:val="22"/>
        </w:rPr>
        <w:t xml:space="preserve"> for an additional two years or suspend participation for up to two years due to military deployment; due to a temporary medical incapacity; in relation to the declaration of a national or state emergency; due to service in AmeriCorps, Volunteers in Service to America, or the federal Peace Corps; due to a period of religious missionary work conducted by an organization exempt from federal income taxation pursuant to Section 501(c)(3) of the Internal Revenue Code; or due to other exceptional circumstances approved by the commission. The individual must complete an application for award deferral or suspension. The application for award deferral or suspension will be provided by the eligible institution upon request. If the application is approved, the recipient is not required to continuously receive the scholarship during the period covered.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8171C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20">
        <w:r>
          <w:rPr>
            <w:rStyle w:val="Hyperlink"/>
            <w:rFonts w:ascii="Times New Roman" w:hAnsi="Times New Roman"/>
            <w:b w:val="false"/>
            <w:i w:val="false"/>
            <w:color w:val="000000"/>
            <w:sz w:val="22"/>
          </w:rPr>
          <w:t>256.212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6/14/07—published 7/4/07, effective 6/14/07]</w:t>
      </w:r>
    </w:p>
    <w:p>
      <w:pPr>
        <w:spacing w:before="0" w:after="0"/>
        <w:ind w:left="120"/>
        <w:jc w:val="center"/>
      </w:pPr>
      <w:r>
        <w:rPr>
          <w:rFonts w:ascii="Times New Roman" w:hAnsi="Times New Roman"/>
          <w:b w:val="false"/>
          <w:i w:val="false"/>
          <w:color w:val="000000"/>
          <w:sz w:val="21"/>
        </w:rPr>
        <w:t>[Filed emergency 7/19/07—published 8/15/07, effective 7/19/07]</w:t>
      </w:r>
    </w:p>
    <w:p>
      <w:pPr>
        <w:spacing w:before="0" w:after="0"/>
        <w:ind w:left="120"/>
        <w:jc w:val="center"/>
      </w:pPr>
      <w:r>
        <w:rPr>
          <w:rFonts w:ascii="Times New Roman" w:hAnsi="Times New Roman"/>
          <w:b w:val="false"/>
          <w:i w:val="false"/>
          <w:color w:val="000000"/>
          <w:sz w:val="21"/>
        </w:rPr>
        <w:t>[Filed 1/18/08, Notice 10/10/07—published 2/13/08, effective 3/19/08]</w:t>
      </w:r>
    </w:p>
    <w:p>
      <w:pPr>
        <w:spacing w:before="0" w:after="0"/>
        <w:ind w:left="120"/>
        <w:jc w:val="center"/>
      </w:pPr>
      <w:r>
        <w:rPr>
          <w:rFonts w:ascii="Times New Roman" w:hAnsi="Times New Roman"/>
          <w:b w:val="false"/>
          <w:i w:val="false"/>
          <w:color w:val="000000"/>
          <w:sz w:val="21"/>
        </w:rPr>
        <w:t>[Filed ARC 8333B</w:t>
      </w:r>
      <w:r>
        <w:rPr>
          <w:rFonts w:ascii="Times New Roman" w:hAnsi="Times New Roman"/>
          <w:b w:val="false"/>
          <w:i w:val="false"/>
          <w:color w:val="000000"/>
          <w:sz w:val="21"/>
        </w:rPr>
        <w:t xml:space="preserve"> (Notice ARC 8036B, IAB 8/12/09)</w:t>
      </w:r>
      <w:r>
        <w:rPr>
          <w:rFonts w:ascii="Times New Roman" w:hAnsi="Times New Roman"/>
          <w:b w:val="false"/>
          <w:i w:val="false"/>
          <w:color w:val="000000"/>
          <w:sz w:val="21"/>
        </w:rPr>
        <w:t>, IAB 12/2/09, effective 1/6/10]</w:t>
      </w:r>
    </w:p>
    <w:p>
      <w:pPr>
        <w:spacing w:before="0" w:after="0"/>
        <w:ind w:left="120"/>
        <w:jc w:val="center"/>
      </w:pPr>
      <w:r>
        <w:rPr>
          <w:rFonts w:ascii="Times New Roman" w:hAnsi="Times New Roman"/>
          <w:b w:val="false"/>
          <w:i w:val="false"/>
          <w:color w:val="000000"/>
          <w:sz w:val="21"/>
        </w:rPr>
        <w:t>[Filed ARC 1958C</w:t>
      </w:r>
      <w:r>
        <w:rPr>
          <w:rFonts w:ascii="Times New Roman" w:hAnsi="Times New Roman"/>
          <w:b w:val="false"/>
          <w:i w:val="false"/>
          <w:color w:val="000000"/>
          <w:sz w:val="21"/>
        </w:rPr>
        <w:t xml:space="preserve"> (Notice ARC 1799C, IAB 12/24/14)</w:t>
      </w:r>
      <w:r>
        <w:rPr>
          <w:rFonts w:ascii="Times New Roman" w:hAnsi="Times New Roman"/>
          <w:b w:val="false"/>
          <w:i w:val="false"/>
          <w:color w:val="000000"/>
          <w:sz w:val="21"/>
        </w:rPr>
        <w:t>, IAB 4/15/15, effective 5/20/15]</w:t>
      </w:r>
    </w:p>
    <w:p>
      <w:pPr>
        <w:spacing w:before="0" w:after="0"/>
        <w:ind w:left="120"/>
        <w:jc w:val="center"/>
      </w:pPr>
      <w:r>
        <w:rPr>
          <w:rFonts w:ascii="Times New Roman" w:hAnsi="Times New Roman"/>
          <w:b w:val="false"/>
          <w:i w:val="false"/>
          <w:color w:val="000000"/>
          <w:sz w:val="21"/>
        </w:rPr>
        <w:t>[Filed ARC 2205C</w:t>
      </w:r>
      <w:r>
        <w:rPr>
          <w:rFonts w:ascii="Times New Roman" w:hAnsi="Times New Roman"/>
          <w:b w:val="false"/>
          <w:i w:val="false"/>
          <w:color w:val="000000"/>
          <w:sz w:val="21"/>
        </w:rPr>
        <w:t xml:space="preserve"> (Notice ARC 2037C, IAB 6/24/15)</w:t>
      </w:r>
      <w:r>
        <w:rPr>
          <w:rFonts w:ascii="Times New Roman" w:hAnsi="Times New Roman"/>
          <w:b w:val="false"/>
          <w:i w:val="false"/>
          <w:color w:val="000000"/>
          <w:sz w:val="21"/>
        </w:rPr>
        <w:t>, IAB 10/28/15, effective 12/2/15]</w:t>
      </w:r>
      <w:r>
        <w:br/>
      </w:r>
      <w:r>
        <w:rPr>
          <w:rFonts w:ascii="Times New Roman" w:hAnsi="Times New Roman"/>
          <w:b w:val="false"/>
          <w:i w:val="false"/>
          <w:color w:val="000000"/>
          <w:sz w:val="21"/>
        </w:rPr>
        <w:t>[Filed ARC 2206C</w:t>
      </w:r>
      <w:r>
        <w:rPr>
          <w:rFonts w:ascii="Times New Roman" w:hAnsi="Times New Roman"/>
          <w:b w:val="false"/>
          <w:i w:val="false"/>
          <w:color w:val="000000"/>
          <w:sz w:val="21"/>
        </w:rPr>
        <w:t xml:space="preserve"> (Notice ARC 2112C, IAB 8/19/15)</w:t>
      </w:r>
      <w:r>
        <w:rPr>
          <w:rFonts w:ascii="Times New Roman" w:hAnsi="Times New Roman"/>
          <w:b w:val="false"/>
          <w:i w:val="false"/>
          <w:color w:val="000000"/>
          <w:sz w:val="21"/>
        </w:rPr>
        <w:t>, IAB 10/28/15, effective 12/2/15]</w:t>
      </w:r>
    </w:p>
    <w:p>
      <w:pPr>
        <w:spacing w:before="0" w:after="0"/>
        <w:ind w:left="120"/>
        <w:jc w:val="center"/>
      </w:pPr>
      <w:r>
        <w:rPr>
          <w:rFonts w:ascii="Times New Roman" w:hAnsi="Times New Roman"/>
          <w:b w:val="false"/>
          <w:i w:val="false"/>
          <w:color w:val="000000"/>
          <w:sz w:val="21"/>
        </w:rPr>
        <w:t>[Filed ARC 2943C</w:t>
      </w:r>
      <w:r>
        <w:rPr>
          <w:rFonts w:ascii="Times New Roman" w:hAnsi="Times New Roman"/>
          <w:b w:val="false"/>
          <w:i w:val="false"/>
          <w:color w:val="000000"/>
          <w:sz w:val="21"/>
        </w:rPr>
        <w:t xml:space="preserve"> (Notice ARC 2677C, IAB 8/17/16)</w:t>
      </w:r>
      <w:r>
        <w:rPr>
          <w:rFonts w:ascii="Times New Roman" w:hAnsi="Times New Roman"/>
          <w:b w:val="false"/>
          <w:i w:val="false"/>
          <w:color w:val="000000"/>
          <w:sz w:val="21"/>
        </w:rPr>
        <w:t>, IAB 2/15/17, effective 3/22/17]</w:t>
      </w:r>
    </w:p>
    <w:p>
      <w:pPr>
        <w:spacing w:before="0" w:after="0"/>
        <w:ind w:left="120"/>
        <w:jc w:val="center"/>
      </w:pPr>
      <w:r>
        <w:rPr>
          <w:rFonts w:ascii="Times New Roman" w:hAnsi="Times New Roman"/>
          <w:b w:val="false"/>
          <w:i w:val="false"/>
          <w:color w:val="000000"/>
          <w:sz w:val="21"/>
        </w:rPr>
        <w:t>[Filed Emergency After Notice ARC 3381C</w:t>
      </w:r>
      <w:r>
        <w:rPr>
          <w:rFonts w:ascii="Times New Roman" w:hAnsi="Times New Roman"/>
          <w:b w:val="false"/>
          <w:i w:val="false"/>
          <w:color w:val="000000"/>
          <w:sz w:val="21"/>
        </w:rPr>
        <w:t xml:space="preserve"> (Notice ARC 3125C, IAB 6/21/17)</w:t>
      </w:r>
      <w:r>
        <w:rPr>
          <w:rFonts w:ascii="Times New Roman" w:hAnsi="Times New Roman"/>
          <w:b w:val="false"/>
          <w:i w:val="false"/>
          <w:color w:val="000000"/>
          <w:sz w:val="21"/>
        </w:rPr>
        <w:t>, IAB 10/11/17, effective 9/20/17]</w:t>
      </w:r>
    </w:p>
    <w:p>
      <w:pPr>
        <w:spacing w:before="0" w:after="0"/>
        <w:ind w:left="120"/>
        <w:jc w:val="center"/>
      </w:pPr>
      <w:r>
        <w:rPr>
          <w:rFonts w:ascii="Times New Roman" w:hAnsi="Times New Roman"/>
          <w:b w:val="false"/>
          <w:i w:val="false"/>
          <w:color w:val="000000"/>
          <w:sz w:val="21"/>
        </w:rPr>
        <w:t>[Filed ARC 4183C</w:t>
      </w:r>
      <w:r>
        <w:rPr>
          <w:rFonts w:ascii="Times New Roman" w:hAnsi="Times New Roman"/>
          <w:b w:val="false"/>
          <w:i w:val="false"/>
          <w:color w:val="000000"/>
          <w:sz w:val="21"/>
        </w:rPr>
        <w:t xml:space="preserve"> (Notice ARC 3938C, IAB 8/15/18)</w:t>
      </w:r>
      <w:r>
        <w:rPr>
          <w:rFonts w:ascii="Times New Roman" w:hAnsi="Times New Roman"/>
          <w:b w:val="false"/>
          <w:i w:val="false"/>
          <w:color w:val="000000"/>
          <w:sz w:val="21"/>
        </w:rPr>
        <w:t>, IAB 12/19/18, effective 1/23/19]</w:t>
      </w:r>
    </w:p>
    <w:p>
      <w:pPr>
        <w:spacing w:before="0" w:after="0"/>
        <w:ind w:left="120"/>
        <w:jc w:val="center"/>
      </w:pPr>
      <w:r>
        <w:rPr>
          <w:rFonts w:ascii="Times New Roman" w:hAnsi="Times New Roman"/>
          <w:b w:val="false"/>
          <w:i w:val="false"/>
          <w:color w:val="000000"/>
          <w:sz w:val="21"/>
        </w:rPr>
        <w:t>[Filed ARC 4716C</w:t>
      </w:r>
      <w:r>
        <w:rPr>
          <w:rFonts w:ascii="Times New Roman" w:hAnsi="Times New Roman"/>
          <w:b w:val="false"/>
          <w:i w:val="false"/>
          <w:color w:val="000000"/>
          <w:sz w:val="21"/>
        </w:rPr>
        <w:t xml:space="preserve"> (Notice ARC 4588C, IAB 8/14/19)</w:t>
      </w:r>
      <w:r>
        <w:rPr>
          <w:rFonts w:ascii="Times New Roman" w:hAnsi="Times New Roman"/>
          <w:b w:val="false"/>
          <w:i w:val="false"/>
          <w:color w:val="000000"/>
          <w:sz w:val="21"/>
        </w:rPr>
        <w:t>, IAB 10/23/19, effective 11/27/19]</w:t>
      </w:r>
    </w:p>
    <w:p>
      <w:pPr>
        <w:spacing w:before="0" w:after="0"/>
        <w:ind w:left="120"/>
        <w:jc w:val="center"/>
      </w:pPr>
      <w:r>
        <w:rPr>
          <w:rFonts w:ascii="Times New Roman" w:hAnsi="Times New Roman"/>
          <w:b w:val="false"/>
          <w:i w:val="false"/>
          <w:color w:val="000000"/>
          <w:sz w:val="21"/>
        </w:rPr>
        <w:t>[Filed ARC 5966C</w:t>
      </w:r>
      <w:r>
        <w:rPr>
          <w:rFonts w:ascii="Times New Roman" w:hAnsi="Times New Roman"/>
          <w:b w:val="false"/>
          <w:i w:val="false"/>
          <w:color w:val="000000"/>
          <w:sz w:val="21"/>
        </w:rPr>
        <w:t xml:space="preserve"> (Notice ARC 5854C, IAB 8/11/21)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8171C</w:t>
      </w:r>
      <w:r>
        <w:rPr>
          <w:rFonts w:ascii="Times New Roman" w:hAnsi="Times New Roman"/>
          <w:b w:val="false"/>
          <w:i w:val="false"/>
          <w:color w:val="000000"/>
          <w:sz w:val="21"/>
        </w:rPr>
        <w:t xml:space="preserve"> (Notice ARC 7851C, IAB 4/17/24)</w:t>
      </w:r>
      <w:r>
        <w:rPr>
          <w:rFonts w:ascii="Times New Roman" w:hAnsi="Times New Roman"/>
          <w:b w:val="false"/>
          <w:i w:val="false"/>
          <w:color w:val="000000"/>
          <w:sz w:val="21"/>
        </w:rPr>
        <w:t>, IAB 8/7/24, effective 9/11/24]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6.212.pdf" Type="http://schemas.openxmlformats.org/officeDocument/2006/relationships/hyperlink" Id="rId5"/>
    <Relationship TargetMode="External" Target="https://www.legis.iowa.gov/docs/ico/chapter/256.212.pdf" Type="http://schemas.openxmlformats.org/officeDocument/2006/relationships/hyperlink" Id="rId6"/>
    <Relationship TargetMode="External" Target="https://www.legis.iowa.gov/docs/ico/chapter/256.212.pdf" Type="http://schemas.openxmlformats.org/officeDocument/2006/relationships/hyperlink" Id="rId7"/>
    <Relationship TargetMode="External" Target="https://www.legis.iowa.gov/docs/iac/rule/283.10.2.pdf" Type="http://schemas.openxmlformats.org/officeDocument/2006/relationships/hyperlink" Id="rId8"/>
    <Relationship TargetMode="External" Target="https://www.legis.iowa.gov/docs/iac/rule/283.10.2.pdf" Type="http://schemas.openxmlformats.org/officeDocument/2006/relationships/hyperlink" Id="rId9"/>
    <Relationship TargetMode="External" Target="https://www.legis.iowa.gov/docs/iac/rule/283.10.2.pdf" Type="http://schemas.openxmlformats.org/officeDocument/2006/relationships/hyperlink" Id="rId10"/>
    <Relationship TargetMode="External" Target="https://www.legis.iowa.gov/docs/iac/rule/283.10.2.pdf" Type="http://schemas.openxmlformats.org/officeDocument/2006/relationships/hyperlink" Id="rId11"/>
    <Relationship TargetMode="External" Target="https://www.legis.iowa.gov/docs/iac/rule/283.10.2.pdf" Type="http://schemas.openxmlformats.org/officeDocument/2006/relationships/hyperlink" Id="rId12"/>
    <Relationship TargetMode="External" Target="https://www.legis.iowa.gov/docs/iac/rule/283.10.2.pdf" Type="http://schemas.openxmlformats.org/officeDocument/2006/relationships/hyperlink" Id="rId13"/>
    <Relationship TargetMode="External" Target="https://www.legis.iowa.gov/docs/iac/rule/283.10.2.pdf" Type="http://schemas.openxmlformats.org/officeDocument/2006/relationships/hyperlink" Id="rId14"/>
    <Relationship TargetMode="External" Target="https://www.legis.iowa.gov/docs/ico/chapter/259A.pdf" Type="http://schemas.openxmlformats.org/officeDocument/2006/relationships/hyperlink" Id="rId15"/>
    <Relationship TargetMode="External" Target="https://www.legis.iowa.gov/docs/iac/rule/283.10.3.pdf" Type="http://schemas.openxmlformats.org/officeDocument/2006/relationships/hyperlink" Id="rId16"/>
    <Relationship TargetMode="External" Target="https://www.legis.iowa.gov/docs/iac/rule/283.8.4.pdf" Type="http://schemas.openxmlformats.org/officeDocument/2006/relationships/hyperlink" Id="rId17"/>
    <Relationship TargetMode="External" Target="https://www.legis.iowa.gov/docs/ico/chapter/256.212.pdf" Type="http://schemas.openxmlformats.org/officeDocument/2006/relationships/hyperlink" Id="rId18"/>
    <Relationship TargetMode="External" Target="https://www.legis.iowa.gov/docs/iac/rule/283.8.3.pdf" Type="http://schemas.openxmlformats.org/officeDocument/2006/relationships/hyperlink" Id="rId19"/>
    <Relationship TargetMode="External" Target="https://www.legis.iowa.gov/docs/ico/chapter/256.212.pdf" Type="http://schemas.openxmlformats.org/officeDocument/2006/relationships/hyperlink"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