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DEBT COLLECTION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11/5/30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283—37.1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“Debtor”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person who has defaulted on any obligation owed to or collected by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“Default”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that a debtor: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Becomes obligated to repay the commission under any loan repayment program administered by the commission and fails to make an agreed payment within 30 days of the agreed due date;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Becomes obligated to repay the commission under any forgivable loan program administered by the commission and fails to make an agreed payment within 30 days of the agreed due date;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Enters into a written repayment agreement with the commission and fails to make an agreed payment within 30 days of the due date stated in the repayment agreement.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“Defaulted obligation owed”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total amount of the debtor’s obligation, including principal and unpaid accrued interest, and may include collection costs and other allowable fees.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10/1/25, effective 11/5/25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283—37.2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Administrative wage garnishment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shall use the general administrative wage garnishment procedures established in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34 CFR Part 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et seq., as of July 1, 2024, in the collection of all defaulted obligations owed to the commission. Administrative hearings will be governed by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283—Chapter 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10/1/25, effective 11/5/25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283—37.3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Offset against state income tax refund or rebate.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may make a claim against a defaulted borrower’s state income tax refund or rebate to receive a payment against defaulted obligation owed pursuant to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701—Chapter 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10/1/25, effective 11/5/25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256.197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8/30/02, Notice 5/29/02—published 9/18/02, effective 10/23/02]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9/24/04, Notice 8/18/04—published 10/13/04, effective 11/17/04]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6/16/06—published 7/5/06, effective 6/16/06]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9/25/06, Notice 7/5/06—published 10/25/06, effective 11/29/06]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4719C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4596C, IAB 8/14/19)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10/23/19, effective 11/27/19]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9588C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9392C, IAB 7/9/25)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10/1/25, effective 11/5/25]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283.4.pdf" Type="http://schemas.openxmlformats.org/officeDocument/2006/relationships/hyperlink" Id="rId5"/>
    <Relationship TargetMode="External" Target="https://www.legis.iowa.gov/docs/iac/chapter/701.26.pdf" Type="http://schemas.openxmlformats.org/officeDocument/2006/relationships/hyperlink" Id="rId6"/>
    <Relationship TargetMode="External" Target="https://www.legis.iowa.gov/docs/ico/chapter/256.197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