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 xml:space="preserve"> PUBLIC RECORDS AND FAIR INFORMATION PRACTICES </w:t>
      </w:r>
    </w:p>
    <w:p>
      <w:pPr>
        <w:spacing w:before="0" w:after="0"/>
        <w:ind w:left="120"/>
        <w:jc w:val="center"/>
      </w:pPr>
      <w:r>
        <w:rPr>
          <w:rFonts w:ascii="Times New Roman" w:hAnsi="Times New Roman"/>
          <w:b w:val="false"/>
          <w:i w:val="false"/>
          <w:color w:val="000000"/>
          <w:sz w:val="20"/>
        </w:rPr>
        <w:t>[Prior to 6/15/88, see Professional Teaching Practices Commission[640] Ch 7]</w:t>
      </w:r>
    </w:p>
    <w:p>
      <w:pPr>
        <w:spacing w:before="0" w:after="0"/>
        <w:ind w:left="120"/>
        <w:jc w:val="center"/>
      </w:pPr>
      <w:r>
        <w:rPr>
          <w:rFonts w:ascii="Times New Roman" w:hAnsi="Times New Roman"/>
          <w:b w:val="false"/>
          <w:i w:val="false"/>
          <w:color w:val="000000"/>
          <w:sz w:val="20"/>
        </w:rPr>
        <w:t>[Prior to 5/16/90, see Professional Teaching Practices Commission[287] Ch 7]</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282—5.9</w:t>
      </w:r>
      <w:r>
        <w:rPr>
          <w:rFonts w:ascii="Times New Roman" w:hAnsi="Times New Roman"/>
          <w:b/>
          <w:i w:val="false"/>
          <w:color w:val="000000"/>
          <w:sz w:val="22"/>
        </w:rPr>
        <w:t xml:space="preserve">(22,256) </w:t>
      </w:r>
      <w:r>
        <w:rPr>
          <w:rFonts w:ascii="Times New Roman" w:hAnsi="Times New Roman"/>
          <w:b/>
          <w:i w:val="false"/>
          <w:color w:val="000000"/>
          <w:sz w:val="22"/>
        </w:rPr>
        <w:t xml:space="preserve">Exceptions and additions.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“agency.” </w:t>
      </w:r>
      <w:r>
        <w:rPr>
          <w:rFonts w:ascii="Times New Roman" w:hAnsi="Times New Roman"/>
          <w:b w:val="false"/>
          <w:i w:val="false"/>
          <w:color w:val="000000"/>
          <w:sz w:val="22"/>
        </w:rPr>
        <w:t>In lieu of the words “(official or body issuing these rules)”, insert “board of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to record. </w:t>
      </w:r>
      <w:r>
        <w:rPr>
          <w:rFonts w:ascii="Times New Roman" w:hAnsi="Times New Roman"/>
          <w:b w:val="false"/>
          <w:i w:val="false"/>
          <w:color w:val="000000"/>
          <w:sz w:val="22"/>
        </w:rPr>
        <w:t>In lieu of the words “(insert agency head)”, insert “office where the record is kept”. In lieu of the words “(insert agency name and address)”, insert “Board of Educational Examiners, 701 East Court Avenue, Suite A,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5">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insert “any time from 8 a.m. to 4:30 p.m. Monday through Friday, excluding legal holidays”.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Fees will be determined as provided in </w:t>
      </w:r>
      <w:hyperlink r:id="rId6">
        <w:r>
          <w:rPr>
            <w:rStyle w:val="Hyperlink"/>
            <w:rFonts w:ascii="Times New Roman" w:hAnsi="Times New Roman"/>
            <w:b w:val="false"/>
            <w:i w:val="false"/>
            <w:color w:val="000000"/>
            <w:sz w:val="22"/>
          </w:rPr>
          <w:t>281—Chapter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“the office of the executive director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282—5.10</w:t>
      </w:r>
      <w:r>
        <w:rPr>
          <w:rFonts w:ascii="Times New Roman" w:hAnsi="Times New Roman"/>
          <w:b/>
          <w:i w:val="false"/>
          <w:color w:val="000000"/>
          <w:sz w:val="22"/>
        </w:rPr>
        <w:t xml:space="preserve">(22,256)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282—5.11</w:t>
      </w:r>
      <w:r>
        <w:rPr>
          <w:rFonts w:ascii="Times New Roman" w:hAnsi="Times New Roman"/>
          <w:b/>
          <w:i w:val="false"/>
          <w:color w:val="000000"/>
          <w:sz w:val="22"/>
        </w:rPr>
        <w:t xml:space="preserve">(22,256)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282—5.12</w:t>
      </w:r>
      <w:r>
        <w:rPr>
          <w:rFonts w:ascii="Times New Roman" w:hAnsi="Times New Roman"/>
          <w:b/>
          <w:i w:val="false"/>
          <w:color w:val="000000"/>
          <w:sz w:val="22"/>
        </w:rPr>
        <w:t xml:space="preserve">(22,256)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that is collected, maintained, and retrieved by the agency by personal identifier in record systems as defined in rule X.1(17A,22). For each record system, this rule describes the legal authority for the collection of that information, and indicates whether a data processing system matches, collates, or permits the comparison of personally identifiable information in one record system with that in another record system. The record systems maintained by the agency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color w:val="000000"/>
          <w:sz w:val="22"/>
        </w:rPr>
        <w:t xml:space="preserve">Cases dismissed. </w:t>
      </w:r>
      <w:r>
        <w:rPr>
          <w:rFonts w:ascii="Times New Roman" w:hAnsi="Times New Roman"/>
          <w:b w:val="false"/>
          <w:i w:val="false"/>
          <w:color w:val="000000"/>
          <w:sz w:val="22"/>
        </w:rPr>
        <w:t xml:space="preserve">These records contain data supplied by persons or parties filing complaints and responses with the board and contain personally identifiable information such as student name(s), teacher name, administrator name, addresses, disciplinary records, and investigatory reports. This information is collected pursuant to Iowa Code chapter </w:t>
      </w:r>
      <w:hyperlink r:id="rId7">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stored electronically; most of the data are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color w:val="000000"/>
          <w:sz w:val="22"/>
        </w:rPr>
        <w:t xml:space="preserve">Cases decided. </w:t>
      </w:r>
      <w:r>
        <w:rPr>
          <w:rFonts w:ascii="Times New Roman" w:hAnsi="Times New Roman"/>
          <w:b w:val="false"/>
          <w:i w:val="false"/>
          <w:color w:val="000000"/>
          <w:sz w:val="22"/>
        </w:rPr>
        <w:t xml:space="preserve">These records contain data supplied by persons or parties filing complaints and responses with the board and contain personally identifiable information such as student name(s), teacher name, administrator name, addresses, disciplinary records, and investigatory reports. This information is collected pursuant to Iowa Code chapter </w:t>
      </w:r>
      <w:hyperlink r:id="rId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stored electronically; most of the data are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these from the clerk of the appropriate court that maintains the official copy.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282—5.13</w:t>
      </w:r>
      <w:r>
        <w:rPr>
          <w:rFonts w:ascii="Times New Roman" w:hAnsi="Times New Roman"/>
          <w:b/>
          <w:i w:val="false"/>
          <w:color w:val="000000"/>
          <w:sz w:val="22"/>
        </w:rPr>
        <w:t xml:space="preserve">(22,256)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board other than record systems as defined in rule </w:t>
      </w:r>
      <w:hyperlink r:id="rId9">
        <w:r>
          <w:rPr>
            <w:rStyle w:val="Hyperlink"/>
            <w:rFonts w:ascii="Times New Roman" w:hAnsi="Times New Roman"/>
            <w:b w:val="false"/>
            <w:i w:val="false"/>
            <w:color w:val="000000"/>
            <w:sz w:val="22"/>
          </w:rPr>
          <w:t>282—5.1</w:t>
        </w:r>
      </w:hyperlink>
      <w:r>
        <w:rPr>
          <w:rFonts w:ascii="Times New Roman" w:hAnsi="Times New Roman"/>
          <w:b w:val="false"/>
          <w:i w:val="false"/>
          <w:color w:val="000000"/>
          <w:sz w:val="22"/>
        </w:rPr>
        <w:t>(17A,22). These records are routinely available to the public. However, the board’s files of these records may contain confidential information, which will be addressed as provided in this chapter.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Rulemaking. </w:t>
      </w:r>
      <w:r>
        <w:rPr>
          <w:rFonts w:ascii="Times New Roman" w:hAnsi="Times New Roman"/>
          <w:b w:val="false"/>
          <w:i w:val="false"/>
          <w:color w:val="000000"/>
          <w:sz w:val="22"/>
        </w:rPr>
        <w:t xml:space="preserve">Rulemaking records may contain information about individuals making written or oral comments on proposed rules or proposing rules or rule amendments. This information is collected pursuant to Iowa Code sections </w:t>
      </w:r>
      <w:hyperlink r:id="rId10">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These records are stored electronically and not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Records contain agendas, minutes, and materials presented to the board. Records concerning closed sessions are exempt from disclosure under Iowa Code section </w:t>
      </w:r>
      <w:hyperlink r:id="rId13">
        <w:r>
          <w:rPr>
            <w:rStyle w:val="Hyperlink"/>
            <w:rFonts w:ascii="Times New Roman" w:hAnsi="Times New Roman"/>
            <w:b w:val="false"/>
            <w:i w:val="false"/>
            <w:color w:val="000000"/>
            <w:sz w:val="22"/>
          </w:rPr>
          <w:t>21.5(5)</w:t>
        </w:r>
      </w:hyperlink>
      <w:r>
        <w:rPr>
          <w:rFonts w:ascii="Times New Roman" w:hAnsi="Times New Roman"/>
          <w:b w:val="false"/>
          <w:i w:val="false"/>
          <w:color w:val="000000"/>
          <w:sz w:val="22"/>
        </w:rPr>
        <w:t xml:space="preserve">. Board records contain information about people who participate in meetings. This information is collected under the authority of Iowa Code section </w:t>
      </w:r>
      <w:hyperlink r:id="rId14">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Board records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Publications include brochures, annual reports, video tapes, and other informational materials that describe various agency programs. Agency publications may contain information about individuals, including agency staff or members of the board.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of agency decisions are available from the board. Statistical reports are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Address lists/directories. </w:t>
      </w:r>
      <w:r>
        <w:rPr>
          <w:rFonts w:ascii="Times New Roman" w:hAnsi="Times New Roman"/>
          <w:b w:val="false"/>
          <w:i w:val="false"/>
          <w:color w:val="000000"/>
          <w:sz w:val="22"/>
        </w:rPr>
        <w:t xml:space="preserve">The names and mailing addresses of members of boards in other states, professional organizations, public press, and members of the general public evidencing interest in particular events of the agency are maintained in order to provide mailing labels for mass distribution of literature. This information is collected under the provisions of Iowa Code chapter </w:t>
      </w:r>
      <w:hyperlink r:id="rId15">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Case decisions and declaratory rulings. </w:t>
      </w:r>
      <w:r>
        <w:rPr>
          <w:rFonts w:ascii="Times New Roman" w:hAnsi="Times New Roman"/>
          <w:b w:val="false"/>
          <w:i w:val="false"/>
          <w:color w:val="000000"/>
          <w:sz w:val="22"/>
        </w:rPr>
        <w:t xml:space="preserve">All final orders, decisions and rulings are available for public inspection in accordance with Iowa Code section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These records may contain personally identifiable information regarding individuals who are the subjects of the appeals or rulings. This information is collected pursuant to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and this chapter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5.13(7)</w:t>
      </w:r>
      <w:r>
        <w:rPr>
          <w:rFonts w:ascii="Times New Roman" w:hAnsi="Times New Roman"/>
          <w:b w:val="false"/>
          <w:i w:val="false"/>
          <w:color w:val="000000"/>
          <w:sz w:val="22"/>
        </w:rPr>
        <w:t> </w:t>
      </w:r>
      <w:r>
        <w:rPr>
          <w:rFonts w:ascii="Times New Roman" w:hAnsi="Times New Roman"/>
          <w:b w:val="false"/>
          <w:i/>
          <w:color w:val="000000"/>
          <w:sz w:val="22"/>
        </w:rPr>
        <w:t xml:space="preserve">Board budget records. </w:t>
      </w:r>
      <w:r>
        <w:rPr>
          <w:rFonts w:ascii="Times New Roman" w:hAnsi="Times New Roman"/>
          <w:b w:val="false"/>
          <w:i w:val="false"/>
          <w:color w:val="000000"/>
          <w:sz w:val="22"/>
        </w:rPr>
        <w:t>These records contain data used by the board to develop annual budgets. These records are stored electronically and not in an automated data processing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282—5.14</w:t>
      </w:r>
      <w:r>
        <w:rPr>
          <w:rFonts w:ascii="Times New Roman" w:hAnsi="Times New Roman"/>
          <w:b/>
          <w:i w:val="false"/>
          <w:color w:val="000000"/>
          <w:sz w:val="22"/>
        </w:rPr>
        <w:t xml:space="preserve">(256)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282—5.15</w:t>
      </w:r>
      <w:r>
        <w:rPr>
          <w:rFonts w:ascii="Times New Roman" w:hAnsi="Times New Roman"/>
          <w:b/>
          <w:i w:val="false"/>
          <w:color w:val="000000"/>
          <w:sz w:val="22"/>
        </w:rPr>
        <w:t xml:space="preserve">(22,256)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8804C</w:t>
      </w:r>
      <w:r>
        <w:rPr>
          <w:rFonts w:ascii="Times New Roman" w:hAnsi="Times New Roman"/>
          <w:b w:val="false"/>
          <w:i w:val="false"/>
          <w:color w:val="000000"/>
          <w:sz w:val="21"/>
        </w:rPr>
        <w:t xml:space="preserve"> (Notice ARC 8286C, IAB 10/30/24)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4.pdf" Type="http://schemas.openxmlformats.org/officeDocument/2006/relationships/hyperlink" Id="rId5"/>
    <Relationship TargetMode="External" Target="https://www.legis.iowa.gov/docs/iac/chapter/281.5.pdf" Type="http://schemas.openxmlformats.org/officeDocument/2006/relationships/hyperlink" Id="rId6"/>
    <Relationship TargetMode="External" Target="https://www.legis.iowa.gov/docs/ico/chapter/256.pdf" Type="http://schemas.openxmlformats.org/officeDocument/2006/relationships/hyperlink" Id="rId7"/>
    <Relationship TargetMode="External" Target="https://www.legis.iowa.gov/docs/ico/chapter/256.pdf" Type="http://schemas.openxmlformats.org/officeDocument/2006/relationships/hyperlink" Id="rId8"/>
    <Relationship TargetMode="External" Target="https://www.legis.iowa.gov/docs/iac/rule/282.5.1.pdf" Type="http://schemas.openxmlformats.org/officeDocument/2006/relationships/hyperlink" Id="rId9"/>
    <Relationship TargetMode="External" Target="https://www.legis.iowa.gov/docs/ico/chapter/17A.3.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7.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21.3.pdf" Type="http://schemas.openxmlformats.org/officeDocument/2006/relationships/hyperlink" Id="rId14"/>
    <Relationship TargetMode="External" Target="https://www.legis.iowa.gov/docs/ico/chapter/256.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256.pdf" Type="http://schemas.openxmlformats.org/officeDocument/2006/relationships/hyperlink" Id="rId18"/>
    <Relationship TargetMode="External" Target="https://www.legis.iowa.gov/docs/ico/chapter/22.11.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