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EVALUATOR ENDORSEMENT AND LICENSE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1/14/09, see Educational Examiners Board[282] Ch 20]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Evaluator endorsement and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endorsement or this license authorizes services as required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284.10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Evaluator endorsement.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obtain this authorization as an endorsement on an administrator or evaluator license, an applicant will complete the requirements as specified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281—83.4(284)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Evaluator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may apply for the five-year evaluator license upon completion of the evaluator training required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284.10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An individual holding the evaluator license may convert this license to an endorsement on an administrator license. The fee for this conversion process will equal the fee for license renewal.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Holder of permanent professional certificate.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holder of the permanent professional certificate with an administrator endorsement will also hold a valid evaluator license if the person serves as an administrator who evaluates licensed personnel.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12/24/08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10/22/08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1/14/09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2/18/09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0451C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0311C, IAB 9/5/12)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11/14/12, effective 12/19/12]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0608C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0491C, IAB 12/12/12)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2/20/13, effective 3/27/13]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0873C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0702C, IAB 5/1/13)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7/24/13, effective 8/28/13]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2016C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1918C, IAB 3/18/15)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6/10/15, effective 7/15/15]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4634C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4504C, IAB 6/19/19)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8/28/19, effective 10/2/19]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8817C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8297C, IAB 10/30/24)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84.10.pdf" Type="http://schemas.openxmlformats.org/officeDocument/2006/relationships/hyperlink" Id="rId5"/>
    <Relationship TargetMode="External" Target="https://www.legis.iowa.gov/docs/iac/rule/281.83.4.pdf" Type="http://schemas.openxmlformats.org/officeDocument/2006/relationships/hyperlink" Id="rId6"/>
    <Relationship TargetMode="External" Target="https://www.legis.iowa.gov/docs/ico/chapter/284.10.pdf" Type="http://schemas.openxmlformats.org/officeDocument/2006/relationships/hyperlink" Id="rId7"/>
    <Relationship TargetMode="External" Target="https://www.legis.iowa.gov/docs/ico/chapter/256.pdf" Type="http://schemas.openxmlformats.org/officeDocument/2006/relationships/hyperlink" Id="rId8"/>
    <Relationship TargetMode="External" Target="https://www.legis.iowa.gov/docs/ico/chapter/284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