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INDIVIDUALIZED CAREER AND EDUCATION PLAN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4/10/29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281—49.1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chapter,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“Approved system”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vendor-provided career information and decision-making system that meets the standards of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281—49.5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(279).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board of directors of a public school district.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“Career cluster”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nationally recognized framework for organizing and classifying career and technical education programs.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“Department”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department of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“Director”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the Iowa department of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“District plan”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career and academic plan developed by each school district that details the delivery of career guidance and development in compliance with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“Educational program”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educational program as defined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281—Chapter 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“Plan”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individualized career and academic plan established under this chapter that is created by each student of the school district in eighth grade and which, at a minimum, meets the standards of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(279).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“Postsecondary readiness”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college and career readiness in Iowa as defined by the state board of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“School counseling program”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school counseling program established by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256.11(9A)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“Student”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enrolled student as defined in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281—Chapter 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“Work-based learning”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planned and supervised connections of classroom, laboratory and industry that prepare students for current and future careers.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7659C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281—49.2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Individualized career and academic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plan established under this rule is to, at a minimum, comply with the provisions of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279.61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7659C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281—49.3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Essential components.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district is to engage each student in activities that support the following essential components of the individualized career and academic plan: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Self-understanding.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Students are to engage in developmentally appropriate inventories and assessments that promote self-understanding and the connection to work and engage in meaningful reflective activities about the results.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Career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Students are to research careers based on self-understanding results and engage in meaningful reflection about the findings.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Career exploration.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Students are to engage in activities that reveal connections among school-based instruction, career clusters, and the world of work and engage in meaningful reflection.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Postsecondary exploration.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Students are to engage in activities to explore relevant postsecondary education and training options related to career interests and engage in meaningful reflection on the exploration experience.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Career and postsecondary 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Students are to complete relevant activities to meet their postsecondary goals consistent with the plan and stated postsecondary intention.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7659C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281—49.4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District plan.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Components of district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school district shall develop a written career plan. The district plan is to include the following components: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district is to, at a minimum, describe the following aspects of the district plan: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activities to be undertaken in each grade level to achieve the provisions of 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(279).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Integration of the career plan within connected district initiatives and other facets of the school district’s comprehensive school counseling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the district’s discretion, any additional outcomes to be integrated into the career and academic planning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Designation of team. The superintendent of each school district is to designate a team of education practitioners to carry out the duties assigned to the school district under this rule. The district plan is to include a list, by job position, of the designated district team.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Team composition. The team will include a school administrator; a school counselor; teachers, including career and technical education teachers; and individuals responsible for coordinating work-based learning activities.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Duties. The team is responsible for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Implementation of the district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Annually reviewing and, as necessary, proposing to the school district revisions to the district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Coordination of activities which integrate essential components into classroom instruction and other facets of the school district’s educational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Regularly consulting with representatives of employers, state and local workforce systems and centers, higher education institutions, and postsecondary training programs.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Maintenance of district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district plan will be regularly reviewed and revised by the team and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7659C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281—49.5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Career information and decision-making systems.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district shall use a career information and decision-making system that meets the standards established in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49.5(3)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 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establish a process for the review of vendor-provided career information and decision-making systems to determine which career information and decision-making systems meet the minimum specifications established in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49.5(3)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State-designated system.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establish a process for the review and approval of a single state-designated career information and decision-making system from among the systems approved through the process established in subrule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which districts may use in compliance with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Minimum functions of approved systems.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approved system is to, at a minimum, support implementation of rule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(279) and meet the following specifications: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Allow for the creation of student accounts, which allow a student to store and access the results and information gathered from the inventories, searches, and associated activities outlined in paragraphs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“d.”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developmentally appropriate inventories and assessments that promote self-understanding and the connection to work. Inventories and assessments are to include an interest inventory; a work values assessment; and an abilities, strengths, or skills assessment.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Include a search platform for career information. The platform is to allow a student to access and review career information related to the results of the inventories listed in paragraph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Career information will include current and accurate state and national wage, earning, and employment outlook data for a given occupation; job descriptions, including such information as essential duties and aptitudes; and training and education requirements. The career information search platform is to, at a minimum, allow a student to sort information by wage and earning, career cluster, and training and education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a search platform for postsecondary information. Postsecondary information is to include, but not be limited to, a current, accurate, and comprehensive database of accredited professional colleges, technical and community colleges, and public and private baccalaureate colleges and universities; and include or provide links to apprenticeship and military opportunities. The postsecondary information search platform will, at a minimum, allow a student to sort information by program and degree type, institution type, location, size of enrollment, and affiliation and appropriate institutional characteristics, such as designation as a historically black college and university or Hispanic-serving institution, and religious affiliation.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Track basic utilization for the functions outlined in paragraphs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“d.”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Districts are to have the ability to generate and export a report on the utilization statistics.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Ensure compliance with applicable federal and state civil rights laws.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Disclose the source and age of, as well as frequency of updates to, all information and data.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Provide auxiliary services, including: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process for districts to submit comments, feedback, and modification requests to the vendor.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Technical assistance during regular school district operating hours.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Appropriate training for users.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Supplemental systems.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maintain a list of supplemental systems that districts may use to satisfy the components of rule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(279).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is to establish a process for the review of supplemental systems. The review will, at a minimum, identify the components of rule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(279) and paragraphs </w:t>
      </w:r>
      <w:hyperlink r:id="rId2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“d,”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which are satisfied through the supplemental system. All supplemental systems are to comply with paragraphs </w:t>
      </w:r>
      <w:hyperlink r:id="rId2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“f”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“g.”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district that chooses to use a supplemental system is to specify which components of rule </w:t>
      </w:r>
      <w:hyperlink r:id="rId2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(279) are satisfied through the use of the supplemental system in the district plan established in rule </w:t>
      </w:r>
      <w:hyperlink r:id="rId2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281—49.4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(279). A district that chooses to utilize a supplemental tool must continue to utilize and make available to students an approved system.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7659C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281—49.6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director will monitor school districts for compliance with the provisions of this chapter through the accreditation process established for school districts under </w:t>
      </w:r>
      <w:hyperlink r:id="rId2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281—Chapter 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Maintenance of student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school district is to maintain evidence of student completion of the individualized career and academic plan established in rule </w:t>
      </w:r>
      <w:hyperlink r:id="rId2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(279), pursuant to rule </w:t>
      </w:r>
      <w:hyperlink r:id="rId2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281—12.3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(256).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of directors of each school will complete the reports set forth in Iowa Code section </w:t>
      </w:r>
      <w:hyperlink r:id="rId2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279.61(5)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board is to report to the department at least annually, and in a manner and frequency established by the department, regarding student participation in work-based learning programs established by the board, including registered apprenticeships, quality pre-apprenticeships, internships, on-the-job training, and projects through the Iowa clearinghouse for work-based learning.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Department responsibilities.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2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279.61(6)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is incorporated by this reference.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7659C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281—49.7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Program established.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of this rule implement the future ready Iowa state-recognized work-based learning program as authorized under Iowa Code section </w:t>
      </w:r>
      <w:hyperlink r:id="rId3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 </w:t>
      </w:r>
      <w:hyperlink r:id="rId3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subchapter VII, part 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rule: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“Apprenticeship program”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apprenticeship program authorized under federal statute or by the Iowa office of apprenticeship.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“Eligible program”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program eligible under the future ready Iowa skilled workforce last-dollar scholarship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Alignment with last-dollar scholarship.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rules governing eligibility for students, programs, and institutions are the same as the eligibility criteria specified in </w:t>
      </w:r>
      <w:hyperlink r:id="rId3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283—Chapter 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the future ready Iowa skilled workforce last-dollar scholarship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</w:t>
      </w:r>
      <w:hyperlink r:id="rId3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283—subparagraph 15.3(1)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“j”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(2), a student enrolled in an apprenticeship program aligned to an eligible program may be enrolled in an eligible program on a part-time basis.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7659C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3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279.61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2620C, IAB 7/20/16, effective 6/21/16]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2749C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(Filed Emergency ARC 2627C, IAB 7/20/16)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10/12/16, effective 11/16/16]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4164C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4049C, IAB 10/10/18)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12/5/18, effective 1/9/19]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6928C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6758C, IAB 12/14/22)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3/8/23, effective 4/12/23]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7659C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7164C, IAB 12/13/23)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3/6/24, effective 4/10/24]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281.49.5.pdf" Type="http://schemas.openxmlformats.org/officeDocument/2006/relationships/hyperlink" Id="rId5"/>
    <Relationship TargetMode="External" Target="https://www.legis.iowa.gov/docs/iac/chapter/281.12.pdf" Type="http://schemas.openxmlformats.org/officeDocument/2006/relationships/hyperlink" Id="rId6"/>
    <Relationship TargetMode="External" Target="https://www.legis.iowa.gov/docs/iac/rule/281.49.2.pdf" Type="http://schemas.openxmlformats.org/officeDocument/2006/relationships/hyperlink" Id="rId7"/>
    <Relationship TargetMode="External" Target="https://www.legis.iowa.gov/docs/ico/chapter/256.11.pdf" Type="http://schemas.openxmlformats.org/officeDocument/2006/relationships/hyperlink" Id="rId8"/>
    <Relationship TargetMode="External" Target="https://www.legis.iowa.gov/docs/iac/chapter/281.12.pdf" Type="http://schemas.openxmlformats.org/officeDocument/2006/relationships/hyperlink" Id="rId9"/>
    <Relationship TargetMode="External" Target="https://www.legis.iowa.gov/docs/ico/chapter/279.61.pdf" Type="http://schemas.openxmlformats.org/officeDocument/2006/relationships/hyperlink" Id="rId10"/>
    <Relationship TargetMode="External" Target="https://www.legis.iowa.gov/docs/iac/rule/281.49.2.pdf" Type="http://schemas.openxmlformats.org/officeDocument/2006/relationships/hyperlink" Id="rId11"/>
    <Relationship TargetMode="External" Target="https://www.legis.iowa.gov/docs/iac/rule/281.49.5.pdf" Type="http://schemas.openxmlformats.org/officeDocument/2006/relationships/hyperlink" Id="rId12"/>
    <Relationship TargetMode="External" Target="https://www.legis.iowa.gov/docs/iac/rule/281.49.5.pdf" Type="http://schemas.openxmlformats.org/officeDocument/2006/relationships/hyperlink" Id="rId13"/>
    <Relationship TargetMode="External" Target="https://www.legis.iowa.gov/docs/iac/rule/281.49.5.pdf" Type="http://schemas.openxmlformats.org/officeDocument/2006/relationships/hyperlink" Id="rId14"/>
    <Relationship TargetMode="External" Target="https://www.legis.iowa.gov/docs/iac/rule/281.49.2.pdf" Type="http://schemas.openxmlformats.org/officeDocument/2006/relationships/hyperlink" Id="rId15"/>
    <Relationship TargetMode="External" Target="https://www.legis.iowa.gov/docs/iac/rule/281.49.5.pdf" Type="http://schemas.openxmlformats.org/officeDocument/2006/relationships/hyperlink" Id="rId16"/>
    <Relationship TargetMode="External" Target="https://www.legis.iowa.gov/docs/iac/rule/281.49.5.pdf" Type="http://schemas.openxmlformats.org/officeDocument/2006/relationships/hyperlink" Id="rId17"/>
    <Relationship TargetMode="External" Target="https://www.legis.iowa.gov/docs/iac/rule/281.49.5.pdf" Type="http://schemas.openxmlformats.org/officeDocument/2006/relationships/hyperlink" Id="rId18"/>
    <Relationship TargetMode="External" Target="https://www.legis.iowa.gov/docs/iac/rule/281.49.2.pdf" Type="http://schemas.openxmlformats.org/officeDocument/2006/relationships/hyperlink" Id="rId19"/>
    <Relationship TargetMode="External" Target="https://www.legis.iowa.gov/docs/iac/rule/281.49.2.pdf" Type="http://schemas.openxmlformats.org/officeDocument/2006/relationships/hyperlink" Id="rId20"/>
    <Relationship TargetMode="External" Target="https://www.legis.iowa.gov/docs/iac/rule/281.49.5.pdf" Type="http://schemas.openxmlformats.org/officeDocument/2006/relationships/hyperlink" Id="rId21"/>
    <Relationship TargetMode="External" Target="https://www.legis.iowa.gov/docs/iac/rule/281.49.5.pdf" Type="http://schemas.openxmlformats.org/officeDocument/2006/relationships/hyperlink" Id="rId22"/>
    <Relationship TargetMode="External" Target="https://www.legis.iowa.gov/docs/iac/rule/281.49.2.pdf" Type="http://schemas.openxmlformats.org/officeDocument/2006/relationships/hyperlink" Id="rId23"/>
    <Relationship TargetMode="External" Target="https://www.legis.iowa.gov/docs/iac/rule/281.49.4.pdf" Type="http://schemas.openxmlformats.org/officeDocument/2006/relationships/hyperlink" Id="rId24"/>
    <Relationship TargetMode="External" Target="https://www.legis.iowa.gov/docs/iac/chapter/281.12.pdf" Type="http://schemas.openxmlformats.org/officeDocument/2006/relationships/hyperlink" Id="rId25"/>
    <Relationship TargetMode="External" Target="https://www.legis.iowa.gov/docs/iac/rule/281.49.2.pdf" Type="http://schemas.openxmlformats.org/officeDocument/2006/relationships/hyperlink" Id="rId26"/>
    <Relationship TargetMode="External" Target="https://www.legis.iowa.gov/docs/iac/rule/281.12.3.pdf" Type="http://schemas.openxmlformats.org/officeDocument/2006/relationships/hyperlink" Id="rId27"/>
    <Relationship TargetMode="External" Target="https://www.legis.iowa.gov/docs/ico/chapter/279.61.pdf" Type="http://schemas.openxmlformats.org/officeDocument/2006/relationships/hyperlink" Id="rId28"/>
    <Relationship TargetMode="External" Target="https://www.legis.iowa.gov/docs/ico/chapter/279.61.pdf" Type="http://schemas.openxmlformats.org/officeDocument/2006/relationships/hyperlink" Id="rId29"/>
    <Relationship TargetMode="External" Target="https://www.legis.iowa.gov/docs/ico/chapter/256.7.pdf" Type="http://schemas.openxmlformats.org/officeDocument/2006/relationships/hyperlink" Id="rId30"/>
    <Relationship TargetMode="External" Target="https://www.legis.iowa.gov/docs/ico/chapter/256.pdf" Type="http://schemas.openxmlformats.org/officeDocument/2006/relationships/hyperlink" Id="rId31"/>
    <Relationship TargetMode="External" Target="https://www.legis.iowa.gov/docs/iac/chapter/283.15.pdf" Type="http://schemas.openxmlformats.org/officeDocument/2006/relationships/hyperlink" Id="rId32"/>
    <Relationship TargetMode="External" Target="https://www.legis.iowa.gov/docs/iac/rule/283.15.3.pdf" Type="http://schemas.openxmlformats.org/officeDocument/2006/relationships/hyperlink" Id="rId33"/>
    <Relationship TargetMode="External" Target="https://www.legis.iowa.gov/docs/ico/chapter/279.61.pdf" Type="http://schemas.openxmlformats.org/officeDocument/2006/relationships/hyperlink" Id="rId3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