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45</w:t>
      </w:r>
    </w:p>
    <w:p>
      <w:pPr>
        <w:spacing w:before="0" w:after="0"/>
        <w:ind w:left="120"/>
        <w:jc w:val="center"/>
      </w:pPr>
      <w:r>
        <w:rPr>
          <w:rFonts w:ascii="Times New Roman" w:hAnsi="Times New Roman"/>
          <w:b w:val="false"/>
          <w:i w:val="false"/>
          <w:color w:val="000000"/>
          <w:sz w:val="21"/>
        </w:rPr>
        <w:t>MANUFACTURED HOUSING PROGRAM FUND</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5/6/31</w:t>
      </w:r>
    </w:p>
    <w:p>
      <w:pPr>
        <w:spacing w:before="0" w:after="0"/>
        <w:ind w:left="120"/>
        <w:jc w:val="both"/>
      </w:pPr>
      <w:r>
        <w:rPr>
          <w:rFonts w:ascii="Times New Roman" w:hAnsi="Times New Roman"/>
          <w:b/>
          <w:i w:val="false"/>
          <w:color w:val="000000"/>
          <w:sz w:val="22"/>
        </w:rPr>
        <w:t>265—45.1</w:t>
      </w:r>
      <w:r>
        <w:rPr>
          <w:rFonts w:ascii="Times New Roman" w:hAnsi="Times New Roman"/>
          <w:b/>
          <w:i w:val="false"/>
          <w:color w:val="000000"/>
          <w:sz w:val="22"/>
        </w:rPr>
        <w:t xml:space="preserve">(16) </w:t>
      </w:r>
      <w:r>
        <w:rPr>
          <w:rFonts w:ascii="Times New Roman" w:hAnsi="Times New Roman"/>
          <w:b/>
          <w:i w:val="false"/>
          <w:color w:val="000000"/>
          <w:sz w:val="22"/>
        </w:rPr>
        <w:t xml:space="preserve">Purpose. </w:t>
      </w:r>
      <w:r>
        <w:rPr>
          <w:rFonts w:ascii="Times New Roman" w:hAnsi="Times New Roman"/>
          <w:b w:val="false"/>
          <w:i w:val="false"/>
          <w:color w:val="000000"/>
          <w:sz w:val="22"/>
        </w:rPr>
        <w:t xml:space="preserve">Iowa Code section </w:t>
      </w:r>
      <w:hyperlink r:id="rId5">
        <w:r>
          <w:rPr>
            <w:rStyle w:val="Hyperlink"/>
            <w:rFonts w:ascii="Times New Roman" w:hAnsi="Times New Roman"/>
            <w:b w:val="false"/>
            <w:i w:val="false"/>
            <w:color w:val="000000"/>
            <w:sz w:val="22"/>
          </w:rPr>
          <w:t>16.45(1)</w:t>
        </w:r>
      </w:hyperlink>
      <w:r>
        <w:rPr>
          <w:rFonts w:ascii="Times New Roman" w:hAnsi="Times New Roman"/>
          <w:b w:val="false"/>
          <w:i w:val="false"/>
          <w:color w:val="000000"/>
          <w:sz w:val="22"/>
        </w:rPr>
        <w:t xml:space="preserve"> states the purpose of these rules.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0178D</w:t>
      </w:r>
      <w:r>
        <w:rPr>
          <w:rFonts w:ascii="Times New Roman" w:hAnsi="Times New Roman"/>
          <w:b w:val="false"/>
          <w:i w:val="false"/>
          <w:color w:val="000000"/>
          <w:sz w:val="16"/>
        </w:rPr>
        <w:t>, IAB 4/1/26, effective 5/6/26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265—45.2</w:t>
      </w:r>
      <w:r>
        <w:rPr>
          <w:rFonts w:ascii="Times New Roman" w:hAnsi="Times New Roman"/>
          <w:b/>
          <w:i w:val="false"/>
          <w:color w:val="000000"/>
          <w:sz w:val="22"/>
        </w:rPr>
        <w:t xml:space="preserve">(16)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“Authority”</w:t>
      </w:r>
      <w:r>
        <w:rPr>
          <w:rFonts w:ascii="Times New Roman" w:hAnsi="Times New Roman"/>
          <w:b w:val="false"/>
          <w:i w:val="false"/>
          <w:color w:val="000000"/>
          <w:sz w:val="22"/>
        </w:rPr>
        <w:t> </w:t>
      </w:r>
      <w:r>
        <w:rPr>
          <w:rFonts w:ascii="Times New Roman" w:hAnsi="Times New Roman"/>
          <w:b w:val="false"/>
          <w:i w:val="false"/>
          <w:color w:val="000000"/>
          <w:sz w:val="22"/>
        </w:rPr>
        <w:t>means the Iowa finance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“Borrower”</w:t>
      </w:r>
      <w:r>
        <w:rPr>
          <w:rFonts w:ascii="Times New Roman" w:hAnsi="Times New Roman"/>
          <w:b w:val="false"/>
          <w:i w:val="false"/>
          <w:color w:val="000000"/>
          <w:sz w:val="22"/>
        </w:rPr>
        <w:t> </w:t>
      </w:r>
      <w:r>
        <w:rPr>
          <w:rFonts w:ascii="Times New Roman" w:hAnsi="Times New Roman"/>
          <w:b w:val="false"/>
          <w:i w:val="false"/>
          <w:color w:val="000000"/>
          <w:sz w:val="22"/>
        </w:rPr>
        <w:t>means one or more individuals borrowing or seeking to borrow money for the purchase of a manufactured home sited on leased land.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“Financial institution”</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financial institution as defined in Iowa Code section </w:t>
      </w:r>
      <w:hyperlink r:id="rId6">
        <w:r>
          <w:rPr>
            <w:rStyle w:val="Hyperlink"/>
            <w:rFonts w:ascii="Times New Roman" w:hAnsi="Times New Roman"/>
            <w:b w:val="false"/>
            <w:i w:val="false"/>
            <w:color w:val="000000"/>
            <w:sz w:val="22"/>
          </w:rPr>
          <w:t>12C.1</w:t>
        </w:r>
      </w:hyperlink>
      <w:r>
        <w:rPr>
          <w:rFonts w:ascii="Times New Roman" w:hAnsi="Times New Roman"/>
          <w:b w:val="false"/>
          <w:i w:val="false"/>
          <w:color w:val="000000"/>
          <w:sz w:val="22"/>
        </w:rPr>
        <w:t xml:space="preserve"> that has been approved as a depository of public funds pursuant to Iowa Code section </w:t>
      </w:r>
      <w:hyperlink r:id="rId7">
        <w:r>
          <w:rPr>
            <w:rStyle w:val="Hyperlink"/>
            <w:rFonts w:ascii="Times New Roman" w:hAnsi="Times New Roman"/>
            <w:b w:val="false"/>
            <w:i w:val="false"/>
            <w:color w:val="000000"/>
            <w:sz w:val="22"/>
          </w:rPr>
          <w:t>12C.2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“Fund”</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manufactured housing program fund created pursuant to Iowa Code section </w:t>
      </w:r>
      <w:hyperlink r:id="rId8">
        <w:r>
          <w:rPr>
            <w:rStyle w:val="Hyperlink"/>
            <w:rFonts w:ascii="Times New Roman" w:hAnsi="Times New Roman"/>
            <w:b w:val="false"/>
            <w:i w:val="false"/>
            <w:color w:val="000000"/>
            <w:sz w:val="22"/>
          </w:rPr>
          <w:t>16.45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“Interlender loan”</w:t>
      </w:r>
      <w:r>
        <w:rPr>
          <w:rFonts w:ascii="Times New Roman" w:hAnsi="Times New Roman"/>
          <w:b w:val="false"/>
          <w:i w:val="false"/>
          <w:color w:val="000000"/>
          <w:sz w:val="22"/>
        </w:rPr>
        <w:t> </w:t>
      </w:r>
      <w:r>
        <w:rPr>
          <w:rFonts w:ascii="Times New Roman" w:hAnsi="Times New Roman"/>
          <w:b w:val="false"/>
          <w:i w:val="false"/>
          <w:color w:val="000000"/>
          <w:sz w:val="22"/>
        </w:rPr>
        <w:t>means the lending of funds by a financial institution to a lender, which funds are, in turn, to be loaned by the lender to a borrower to finance the purchase of a manufactured home sited on leased land.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“Lender”</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lender as defined in Iowa Code section </w:t>
      </w:r>
      <w:hyperlink r:id="rId9">
        <w:r>
          <w:rPr>
            <w:rStyle w:val="Hyperlink"/>
            <w:rFonts w:ascii="Times New Roman" w:hAnsi="Times New Roman"/>
            <w:b w:val="false"/>
            <w:i w:val="false"/>
            <w:color w:val="000000"/>
            <w:sz w:val="22"/>
          </w:rPr>
          <w:t>537.1301</w:t>
        </w:r>
      </w:hyperlink>
      <w:r>
        <w:rPr>
          <w:rFonts w:ascii="Times New Roman" w:hAnsi="Times New Roman"/>
          <w:b w:val="false"/>
          <w:i w:val="false"/>
          <w:color w:val="000000"/>
          <w:sz w:val="22"/>
        </w:rPr>
        <w:t xml:space="preserve"> that is licensed by the banking division of the department of insurance and financial services and that has not been approved as a depository of public funds pursuant to Iowa Code section </w:t>
      </w:r>
      <w:hyperlink r:id="rId10">
        <w:r>
          <w:rPr>
            <w:rStyle w:val="Hyperlink"/>
            <w:rFonts w:ascii="Times New Roman" w:hAnsi="Times New Roman"/>
            <w:b w:val="false"/>
            <w:i w:val="false"/>
            <w:color w:val="000000"/>
            <w:sz w:val="22"/>
          </w:rPr>
          <w:t>12C.2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“Manufactured home”</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“manufactured housing”</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11">
        <w:r>
          <w:rPr>
            <w:rStyle w:val="Hyperlink"/>
            <w:rFonts w:ascii="Times New Roman" w:hAnsi="Times New Roman"/>
            <w:b w:val="false"/>
            <w:i w:val="false"/>
            <w:color w:val="000000"/>
            <w:sz w:val="22"/>
          </w:rPr>
          <w:t>435.1</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“Mortgage loan”</w:t>
      </w:r>
      <w:r>
        <w:rPr>
          <w:rFonts w:ascii="Times New Roman" w:hAnsi="Times New Roman"/>
          <w:b w:val="false"/>
          <w:i w:val="false"/>
          <w:color w:val="000000"/>
          <w:sz w:val="22"/>
        </w:rPr>
        <w:t> </w:t>
      </w:r>
      <w:r>
        <w:rPr>
          <w:rFonts w:ascii="Times New Roman" w:hAnsi="Times New Roman"/>
          <w:b w:val="false"/>
          <w:i w:val="false"/>
          <w:color w:val="000000"/>
          <w:sz w:val="22"/>
        </w:rPr>
        <w:t>means a loan from a financial institution or lender to a borrower to finance the purchase of a manufactured home.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“Program”</w:t>
      </w:r>
      <w:r>
        <w:rPr>
          <w:rFonts w:ascii="Times New Roman" w:hAnsi="Times New Roman"/>
          <w:b w:val="false"/>
          <w:i w:val="false"/>
          <w:color w:val="000000"/>
          <w:sz w:val="22"/>
        </w:rPr>
        <w:t> </w:t>
      </w:r>
      <w:r>
        <w:rPr>
          <w:rFonts w:ascii="Times New Roman" w:hAnsi="Times New Roman"/>
          <w:b w:val="false"/>
          <w:i w:val="false"/>
          <w:color w:val="000000"/>
          <w:sz w:val="22"/>
        </w:rPr>
        <w:t>means the manufactured housing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“Revolving funds”</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funds created by Iowa Code sections </w:t>
      </w:r>
      <w:hyperlink r:id="rId12">
        <w:r>
          <w:rPr>
            <w:rStyle w:val="Hyperlink"/>
            <w:rFonts w:ascii="Times New Roman" w:hAnsi="Times New Roman"/>
            <w:b w:val="false"/>
            <w:i w:val="false"/>
            <w:color w:val="000000"/>
            <w:sz w:val="22"/>
          </w:rPr>
          <w:t>16.46</w:t>
        </w:r>
      </w:hyperlink>
      <w:r>
        <w:rPr>
          <w:rFonts w:ascii="Times New Roman" w:hAnsi="Times New Roman"/>
          <w:b w:val="false"/>
          <w:i w:val="false"/>
          <w:color w:val="000000"/>
          <w:sz w:val="22"/>
        </w:rPr>
        <w:t xml:space="preserve"> through </w:t>
      </w:r>
      <w:hyperlink r:id="rId13">
        <w:r>
          <w:rPr>
            <w:rStyle w:val="Hyperlink"/>
            <w:rFonts w:ascii="Times New Roman" w:hAnsi="Times New Roman"/>
            <w:b w:val="false"/>
            <w:i w:val="false"/>
            <w:color w:val="000000"/>
            <w:sz w:val="22"/>
          </w:rPr>
          <w:t>16.49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0178D</w:t>
      </w:r>
      <w:r>
        <w:rPr>
          <w:rFonts w:ascii="Times New Roman" w:hAnsi="Times New Roman"/>
          <w:b w:val="false"/>
          <w:i w:val="false"/>
          <w:color w:val="000000"/>
          <w:sz w:val="16"/>
        </w:rPr>
        <w:t>, IAB 4/1/26, effective 5/6/26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265—45.3</w:t>
      </w:r>
      <w:r>
        <w:rPr>
          <w:rFonts w:ascii="Times New Roman" w:hAnsi="Times New Roman"/>
          <w:b/>
          <w:i w:val="false"/>
          <w:color w:val="000000"/>
          <w:sz w:val="22"/>
        </w:rPr>
        <w:t xml:space="preserve">(16) </w:t>
      </w:r>
      <w:r>
        <w:rPr>
          <w:rFonts w:ascii="Times New Roman" w:hAnsi="Times New Roman"/>
          <w:b/>
          <w:i w:val="false"/>
          <w:color w:val="000000"/>
          <w:sz w:val="22"/>
        </w:rPr>
        <w:t xml:space="preserve">Sources of funds.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45.3(1)</w:t>
      </w:r>
      <w:r>
        <w:rPr>
          <w:rFonts w:ascii="Times New Roman" w:hAnsi="Times New Roman"/>
          <w:b w:val="false"/>
          <w:i w:val="false"/>
          <w:color w:val="000000"/>
          <w:sz w:val="22"/>
        </w:rPr>
        <w:t> </w:t>
      </w:r>
      <w:r>
        <w:rPr>
          <w:rFonts w:ascii="Times New Roman" w:hAnsi="Times New Roman"/>
          <w:b w:val="false"/>
          <w:i/>
          <w:color w:val="000000"/>
          <w:sz w:val="22"/>
        </w:rPr>
        <w:t xml:space="preserve">Authorized transfers. </w:t>
      </w:r>
      <w:r>
        <w:rPr>
          <w:rFonts w:ascii="Times New Roman" w:hAnsi="Times New Roman"/>
          <w:b w:val="false"/>
          <w:i w:val="false"/>
          <w:color w:val="000000"/>
          <w:sz w:val="22"/>
        </w:rPr>
        <w:t xml:space="preserve">Authorized transfers to the fund are made pursuant to Iowa Code section </w:t>
      </w:r>
      <w:hyperlink r:id="rId14">
        <w:r>
          <w:rPr>
            <w:rStyle w:val="Hyperlink"/>
            <w:rFonts w:ascii="Times New Roman" w:hAnsi="Times New Roman"/>
            <w:b w:val="false"/>
            <w:i w:val="false"/>
            <w:color w:val="000000"/>
            <w:sz w:val="22"/>
          </w:rPr>
          <w:t>16.45(2)</w:t>
        </w:r>
      </w:hyperlink>
      <w:r>
        <w:rPr>
          <w:rFonts w:ascii="Times New Roman" w:hAnsi="Times New Roman"/>
          <w:b w:val="false"/>
          <w:i/>
          <w:color w:val="000000"/>
          <w:sz w:val="22"/>
        </w:rPr>
        <w:t>“a”</w:t>
      </w:r>
      <w:r>
        <w:rPr>
          <w:rFonts w:ascii="Times New Roman" w:hAnsi="Times New Roman"/>
          <w:b w:val="false"/>
          <w:i w:val="false"/>
          <w:color w:val="000000"/>
          <w:sz w:val="22"/>
        </w:rPr>
        <w:t xml:space="preserve"> and </w:t>
      </w:r>
      <w:hyperlink r:id="rId15">
        <w:r>
          <w:rPr>
            <w:rStyle w:val="Hyperlink"/>
            <w:rFonts w:ascii="Times New Roman" w:hAnsi="Times New Roman"/>
            <w:b w:val="false"/>
            <w:i w:val="false"/>
            <w:color w:val="000000"/>
            <w:sz w:val="22"/>
          </w:rPr>
          <w:t>16.45(2)</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45.3(2)</w:t>
      </w:r>
      <w:r>
        <w:rPr>
          <w:rFonts w:ascii="Times New Roman" w:hAnsi="Times New Roman"/>
          <w:b w:val="false"/>
          <w:i w:val="false"/>
          <w:color w:val="000000"/>
          <w:sz w:val="22"/>
        </w:rPr>
        <w:t> </w:t>
      </w:r>
      <w:r>
        <w:rPr>
          <w:rFonts w:ascii="Times New Roman" w:hAnsi="Times New Roman"/>
          <w:b w:val="false"/>
          <w:i/>
          <w:color w:val="000000"/>
          <w:sz w:val="22"/>
        </w:rPr>
        <w:t xml:space="preserve">Recapture and repayments—nonreversion. </w:t>
      </w:r>
      <w:r>
        <w:rPr>
          <w:rFonts w:ascii="Times New Roman" w:hAnsi="Times New Roman"/>
          <w:b w:val="false"/>
          <w:i w:val="false"/>
          <w:color w:val="000000"/>
          <w:sz w:val="22"/>
        </w:rPr>
        <w:t xml:space="preserve">Recapture of awards and other repayments to the fund are made pursuant to Iowa Code section </w:t>
      </w:r>
      <w:hyperlink r:id="rId16">
        <w:r>
          <w:rPr>
            <w:rStyle w:val="Hyperlink"/>
            <w:rFonts w:ascii="Times New Roman" w:hAnsi="Times New Roman"/>
            <w:b w:val="false"/>
            <w:i w:val="false"/>
            <w:color w:val="000000"/>
            <w:sz w:val="22"/>
          </w:rPr>
          <w:t>16.45(2)</w:t>
        </w:r>
      </w:hyperlink>
      <w:r>
        <w:rPr>
          <w:rFonts w:ascii="Times New Roman" w:hAnsi="Times New Roman"/>
          <w:b w:val="false"/>
          <w:i/>
          <w:color w:val="000000"/>
          <w:sz w:val="22"/>
        </w:rPr>
        <w:t>“c.”</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0178D</w:t>
      </w:r>
      <w:r>
        <w:rPr>
          <w:rFonts w:ascii="Times New Roman" w:hAnsi="Times New Roman"/>
          <w:b w:val="false"/>
          <w:i w:val="false"/>
          <w:color w:val="000000"/>
          <w:sz w:val="16"/>
        </w:rPr>
        <w:t>, IAB 4/1/26, effective 5/6/26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265—45.4</w:t>
      </w:r>
      <w:r>
        <w:rPr>
          <w:rFonts w:ascii="Times New Roman" w:hAnsi="Times New Roman"/>
          <w:b/>
          <w:i w:val="false"/>
          <w:color w:val="000000"/>
          <w:sz w:val="22"/>
        </w:rPr>
        <w:t xml:space="preserve">(16) </w:t>
      </w:r>
      <w:r>
        <w:rPr>
          <w:rFonts w:ascii="Times New Roman" w:hAnsi="Times New Roman"/>
          <w:b/>
          <w:i w:val="false"/>
          <w:color w:val="000000"/>
          <w:sz w:val="22"/>
        </w:rPr>
        <w:t xml:space="preserve">Program overview. </w:t>
      </w:r>
      <w:r>
        <w:rPr>
          <w:rFonts w:ascii="Times New Roman" w:hAnsi="Times New Roman"/>
          <w:b w:val="false"/>
          <w:i w:val="false"/>
          <w:color w:val="000000"/>
          <w:sz w:val="22"/>
        </w:rPr>
        <w:t>The program is established as a means of facilitating affordable financing for the purchase of eligible manufactured homes to be sited on leased land located in the state of Iowa. By providing capital at a low interest rate in the form of linked deposits to financial institutions and lenders, the program is intended to enable financial institutions and lenders, in turn, to offer lower interest rate mortgage loans to borrowers or to enable financial institutions to offer interlender loans to lenders, the proceeds of which are, in turn, to be loaned to borrowers at low interest rates to finance the purchase of manufactured homes. The authority’s role is strictly that of a depositor, not a lender, loan guarantor, or loan participant.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0178D</w:t>
      </w:r>
      <w:r>
        <w:rPr>
          <w:rFonts w:ascii="Times New Roman" w:hAnsi="Times New Roman"/>
          <w:b w:val="false"/>
          <w:i w:val="false"/>
          <w:color w:val="000000"/>
          <w:sz w:val="16"/>
        </w:rPr>
        <w:t>, IAB 4/1/26, effective 5/6/26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265—45.5</w:t>
      </w:r>
      <w:r>
        <w:rPr>
          <w:rFonts w:ascii="Times New Roman" w:hAnsi="Times New Roman"/>
          <w:b/>
          <w:i w:val="false"/>
          <w:color w:val="000000"/>
          <w:sz w:val="22"/>
        </w:rPr>
        <w:t xml:space="preserve">(16) </w:t>
      </w:r>
      <w:r>
        <w:rPr>
          <w:rFonts w:ascii="Times New Roman" w:hAnsi="Times New Roman"/>
          <w:b/>
          <w:i w:val="false"/>
          <w:color w:val="000000"/>
          <w:sz w:val="22"/>
        </w:rPr>
        <w:t xml:space="preserve">Eligible financing.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45.5(1)</w:t>
      </w:r>
      <w:r>
        <w:rPr>
          <w:rFonts w:ascii="Times New Roman" w:hAnsi="Times New Roman"/>
          <w:b w:val="false"/>
          <w:i w:val="false"/>
          <w:color w:val="000000"/>
          <w:sz w:val="22"/>
        </w:rPr>
        <w:t> </w:t>
      </w:r>
      <w:r>
        <w:rPr>
          <w:rFonts w:ascii="Times New Roman" w:hAnsi="Times New Roman"/>
          <w:b w:val="false"/>
          <w:i/>
          <w:color w:val="000000"/>
          <w:sz w:val="22"/>
        </w:rPr>
        <w:t xml:space="preserve">Lender participation agreement. </w:t>
      </w:r>
      <w:r>
        <w:rPr>
          <w:rFonts w:ascii="Times New Roman" w:hAnsi="Times New Roman"/>
          <w:b w:val="false"/>
          <w:i w:val="false"/>
          <w:color w:val="000000"/>
          <w:sz w:val="22"/>
        </w:rPr>
        <w:t>Linked deposits are made pursuant to a lender participation agreement to be created by the authority. If the mortgage loan is to be made by a financial institution, the lender participation agreement is between the authority and the financial institution. If the mortgage loan is to be made by a lender, the lender participation agreement is between the authority, the lender, and a financial institution.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45.5(2)</w:t>
      </w:r>
      <w:r>
        <w:rPr>
          <w:rFonts w:ascii="Times New Roman" w:hAnsi="Times New Roman"/>
          <w:b w:val="false"/>
          <w:i w:val="false"/>
          <w:color w:val="000000"/>
          <w:sz w:val="22"/>
        </w:rPr>
        <w:t> </w:t>
      </w:r>
      <w:r>
        <w:rPr>
          <w:rFonts w:ascii="Times New Roman" w:hAnsi="Times New Roman"/>
          <w:b w:val="false"/>
          <w:i/>
          <w:color w:val="000000"/>
          <w:sz w:val="22"/>
        </w:rPr>
        <w:t xml:space="preserve">Eligible loans. </w:t>
      </w:r>
      <w:r>
        <w:rPr>
          <w:rFonts w:ascii="Times New Roman" w:hAnsi="Times New Roman"/>
          <w:b w:val="false"/>
          <w:i w:val="false"/>
          <w:color w:val="000000"/>
          <w:sz w:val="22"/>
        </w:rPr>
        <w:t>To be eligible for a linked deposit under the program, a mortgage loan is to meet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mortgage loan is only for the purchase of a manufactured home as the borrower’s primary residence; refinancing is not eligible for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manufactured home is sited on leased land located in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term of the mortgage loan is not to exceed 30 years;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mortgage loan is fully amortized;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The terms of the mortgage loan contain no prepayment penalties;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The interest rate payable on the mortgage loan is not to exceed 9 percent APR;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Fees charged by the financial institution or lender to cover its costs of originating the mortgage loan (closing fees, origination fees, etc.) are, in the aggregate, not to exceed 1 percent of the principal mortgage loan amount;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Closing agent or settlement fees paid to third-party closers, if any, shall not exceed $500;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Customary and reasonable closing costs are allowed;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The financial institution or lender is to comply with all applicable fair lending laws and regulations.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0178D</w:t>
      </w:r>
      <w:r>
        <w:rPr>
          <w:rFonts w:ascii="Times New Roman" w:hAnsi="Times New Roman"/>
          <w:b w:val="false"/>
          <w:i w:val="false"/>
          <w:color w:val="000000"/>
          <w:sz w:val="16"/>
        </w:rPr>
        <w:t>, IAB 4/1/26, effective 5/6/26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265—45.6</w:t>
      </w:r>
      <w:r>
        <w:rPr>
          <w:rFonts w:ascii="Times New Roman" w:hAnsi="Times New Roman"/>
          <w:b/>
          <w:i w:val="false"/>
          <w:color w:val="000000"/>
          <w:sz w:val="22"/>
        </w:rPr>
        <w:t xml:space="preserve">(16) </w:t>
      </w:r>
      <w:r>
        <w:rPr>
          <w:rFonts w:ascii="Times New Roman" w:hAnsi="Times New Roman"/>
          <w:b/>
          <w:i w:val="false"/>
          <w:color w:val="000000"/>
          <w:sz w:val="22"/>
        </w:rPr>
        <w:t xml:space="preserve">Linked deposits. </w:t>
      </w:r>
      <w:r>
        <w:rPr>
          <w:rFonts w:ascii="Times New Roman" w:hAnsi="Times New Roman"/>
          <w:b w:val="false"/>
          <w:i w:val="false"/>
          <w:color w:val="000000"/>
          <w:sz w:val="22"/>
        </w:rPr>
        <w:t>The process to create a linked deposit is as follows: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45.6(1)</w:t>
      </w:r>
      <w:r>
        <w:rPr>
          <w:rFonts w:ascii="Times New Roman" w:hAnsi="Times New Roman"/>
          <w:b w:val="false"/>
          <w:i w:val="false"/>
          <w:color w:val="000000"/>
          <w:sz w:val="22"/>
        </w:rPr>
        <w:t> </w:t>
      </w:r>
      <w:r>
        <w:rPr>
          <w:rFonts w:ascii="Times New Roman" w:hAnsi="Times New Roman"/>
          <w:b w:val="false"/>
          <w:i w:val="false"/>
          <w:color w:val="000000"/>
          <w:sz w:val="22"/>
        </w:rPr>
        <w:t>Once a financial institution or lender has received a completed loan application from a borrower, the financial institution or lender is to notify the authority via a linked deposit reservation request. The reservation request is on a form created and periodically updated by the authority. The form may be in a paper format or an online web-based format at the authority’s discretion. The authority reviews and approves or denies requests. If the reservation request is approved, the authority will tentatively reserve an amount in or available to the fund for up to 60 days for a linked deposit for the mortgage loan that was the subject of the request. No reservation is made if the requested mortgage loan amount exceeds the amount(s) in and available to the fund. The reservation is terminated if the mortgage loan does not close within the 60-day period. If the reservation request is denied, the authority will notify the financial institution or lender that originated the mortgage loan and state the reason for denial.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45.6(2)</w:t>
      </w:r>
      <w:r>
        <w:rPr>
          <w:rFonts w:ascii="Times New Roman" w:hAnsi="Times New Roman"/>
          <w:b w:val="false"/>
          <w:i w:val="false"/>
          <w:color w:val="000000"/>
          <w:sz w:val="22"/>
        </w:rPr>
        <w:t> </w:t>
      </w:r>
      <w:r>
        <w:rPr>
          <w:rFonts w:ascii="Times New Roman" w:hAnsi="Times New Roman"/>
          <w:b w:val="false"/>
          <w:i w:val="false"/>
          <w:color w:val="000000"/>
          <w:sz w:val="22"/>
        </w:rPr>
        <w:t>The financial institution or lender that originated the mortgage loan is to review the borrower’s mortgage loan application, applying ordinary manufactured housing lending underwriting criteria. If the loan application is approved by the financial institution or lender, the financial institution or lender submits a request to the authority for a linked deposit. The request shall be on a form created and periodically updated by the authority and which may be in a paper format or an online web-based format at the authority’s discretion.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45.6(3)</w:t>
      </w:r>
      <w:r>
        <w:rPr>
          <w:rFonts w:ascii="Times New Roman" w:hAnsi="Times New Roman"/>
          <w:b w:val="false"/>
          <w:i w:val="false"/>
          <w:color w:val="000000"/>
          <w:sz w:val="22"/>
        </w:rPr>
        <w:t> </w:t>
      </w:r>
      <w:r>
        <w:rPr>
          <w:rFonts w:ascii="Times New Roman" w:hAnsi="Times New Roman"/>
          <w:b w:val="false"/>
          <w:i w:val="false"/>
          <w:color w:val="000000"/>
          <w:sz w:val="22"/>
        </w:rPr>
        <w:t>Upon receipt of a linked deposit request, the authority will review the information provided and determine whether the mortgage loan is eligible under the program’s criteria. If necessary, the authority may request additional information. If the mortgage loan is determined eligible, the authority will, if necessary to make the linked deposit, transfer moneys from one or more of the revolving funds, at the authority’s discretion, into the fund to ensure there is a sufficient amount available in the fund to make the linked deposit. The authority then deposits with the financial institution an amount equal to the principal amount of the mortgage loan via automated clearing house (ACH) money transfer. The linked deposit is not security for the mortgage loan or for the interlender loan, if any, nor is it a loan guarantee. The lender or financial institution making the mortgage loan bears all financial risk for the mortgage loan. The financial institution bears all financial risk for any interlender loan. If the mortgage loan is determined ineligible, the authority will notify the financial institution or lender that originated the mortgage loan and state the reason for denial.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45.6(4)</w:t>
      </w:r>
      <w:r>
        <w:rPr>
          <w:rFonts w:ascii="Times New Roman" w:hAnsi="Times New Roman"/>
          <w:b w:val="false"/>
          <w:i w:val="false"/>
          <w:color w:val="000000"/>
          <w:sz w:val="22"/>
        </w:rPr>
        <w:t> </w:t>
      </w:r>
      <w:r>
        <w:rPr>
          <w:rFonts w:ascii="Times New Roman" w:hAnsi="Times New Roman"/>
          <w:b w:val="false"/>
          <w:i w:val="false"/>
          <w:color w:val="000000"/>
          <w:sz w:val="22"/>
        </w:rPr>
        <w:t>The authority shall receive monthly bank statements for the linked deposit account.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45.6(5)</w:t>
      </w:r>
      <w:r>
        <w:rPr>
          <w:rFonts w:ascii="Times New Roman" w:hAnsi="Times New Roman"/>
          <w:b w:val="false"/>
          <w:i w:val="false"/>
          <w:color w:val="000000"/>
          <w:sz w:val="22"/>
        </w:rPr>
        <w:t> </w:t>
      </w:r>
      <w:r>
        <w:rPr>
          <w:rFonts w:ascii="Times New Roman" w:hAnsi="Times New Roman"/>
          <w:b w:val="false"/>
          <w:i w:val="false"/>
          <w:color w:val="000000"/>
          <w:sz w:val="22"/>
        </w:rPr>
        <w:t>The moneys in the linked deposit account remain in the account for the duration of the mortgage loan. Annually, as of June 30, the financial institution or lender that originated the mortgage loan is to notify the authority of the amount of principal that has been repaid on the mortgage loan during the previous 12 months. The authority will then withdraw from the linked deposit account an amount equal to the principal that was repaid on the mortgage loan during the previous year so that the amount of the linked deposit equals the outstanding principal balance of the mortgage loan.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45.6(6)</w:t>
      </w:r>
      <w:r>
        <w:rPr>
          <w:rFonts w:ascii="Times New Roman" w:hAnsi="Times New Roman"/>
          <w:b w:val="false"/>
          <w:i w:val="false"/>
          <w:color w:val="000000"/>
          <w:sz w:val="22"/>
        </w:rPr>
        <w:t> </w:t>
      </w:r>
      <w:r>
        <w:rPr>
          <w:rFonts w:ascii="Times New Roman" w:hAnsi="Times New Roman"/>
          <w:b w:val="false"/>
          <w:i w:val="false"/>
          <w:color w:val="000000"/>
          <w:sz w:val="22"/>
        </w:rPr>
        <w:t>If a financial institution has more than one mortgage loan in the program, the linked deposits for those mortgage loans may be maintained in a single account.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45.6(7)</w:t>
      </w:r>
      <w:r>
        <w:rPr>
          <w:rFonts w:ascii="Times New Roman" w:hAnsi="Times New Roman"/>
          <w:b w:val="false"/>
          <w:i w:val="false"/>
          <w:color w:val="000000"/>
          <w:sz w:val="22"/>
        </w:rPr>
        <w:t> </w:t>
      </w:r>
      <w:r>
        <w:rPr>
          <w:rFonts w:ascii="Times New Roman" w:hAnsi="Times New Roman"/>
          <w:b w:val="false"/>
          <w:i w:val="false"/>
          <w:color w:val="000000"/>
          <w:sz w:val="22"/>
        </w:rPr>
        <w:t>The linked deposit for a mortgage loan is withdrawn in full if the mortgage loan is paid off, if the manufactured home purchased with the mortgage loan proceeds is destroyed, or if the borrower defaults on the mortgage loan.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45.6(8)</w:t>
      </w:r>
      <w:r>
        <w:rPr>
          <w:rFonts w:ascii="Times New Roman" w:hAnsi="Times New Roman"/>
          <w:b w:val="false"/>
          <w:i w:val="false"/>
          <w:color w:val="000000"/>
          <w:sz w:val="22"/>
        </w:rPr>
        <w:t> </w:t>
      </w:r>
      <w:r>
        <w:rPr>
          <w:rFonts w:ascii="Times New Roman" w:hAnsi="Times New Roman"/>
          <w:b w:val="false"/>
          <w:i w:val="false"/>
          <w:color w:val="000000"/>
          <w:sz w:val="22"/>
        </w:rPr>
        <w:t>The linked deposit account shall bear interest at a rate of not less than 1 percent per annum.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0178D</w:t>
      </w:r>
      <w:r>
        <w:rPr>
          <w:rFonts w:ascii="Times New Roman" w:hAnsi="Times New Roman"/>
          <w:b w:val="false"/>
          <w:i w:val="false"/>
          <w:color w:val="000000"/>
          <w:sz w:val="16"/>
        </w:rPr>
        <w:t>, IAB 4/1/26, effective 5/6/26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265—45.7</w:t>
      </w:r>
      <w:r>
        <w:rPr>
          <w:rFonts w:ascii="Times New Roman" w:hAnsi="Times New Roman"/>
          <w:b/>
          <w:i w:val="false"/>
          <w:color w:val="000000"/>
          <w:sz w:val="22"/>
        </w:rPr>
        <w:t xml:space="preserve">(16) </w:t>
      </w:r>
      <w:r>
        <w:rPr>
          <w:rFonts w:ascii="Times New Roman" w:hAnsi="Times New Roman"/>
          <w:b/>
          <w:i w:val="false"/>
          <w:color w:val="000000"/>
          <w:sz w:val="22"/>
        </w:rPr>
        <w:t xml:space="preserve">Limits on linked deposits. </w:t>
      </w:r>
      <w:r>
        <w:rPr>
          <w:rFonts w:ascii="Times New Roman" w:hAnsi="Times New Roman"/>
          <w:b w:val="false"/>
          <w:i w:val="false"/>
          <w:color w:val="000000"/>
          <w:sz w:val="22"/>
        </w:rPr>
        <w:t>In any state of Iowa fiscal year, the authority is not to deposit more than 50 percent of the moneys in or available to the fund with any one financial institution pursuant to the program; provided, however, that after the first six months of such fiscal year, the authority may make a linked deposit with any participating financial institution regardless of any amounts previously deposited with such financial institution.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0178D</w:t>
      </w:r>
      <w:r>
        <w:rPr>
          <w:rFonts w:ascii="Times New Roman" w:hAnsi="Times New Roman"/>
          <w:b w:val="false"/>
          <w:i w:val="false"/>
          <w:color w:val="000000"/>
          <w:sz w:val="16"/>
        </w:rPr>
        <w:t>, IAB 4/1/26, effective 5/6/26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265—45.8</w:t>
      </w:r>
      <w:r>
        <w:rPr>
          <w:rFonts w:ascii="Times New Roman" w:hAnsi="Times New Roman"/>
          <w:b/>
          <w:i w:val="false"/>
          <w:color w:val="000000"/>
          <w:sz w:val="22"/>
        </w:rPr>
        <w:t xml:space="preserve">(16) </w:t>
      </w:r>
      <w:r>
        <w:rPr>
          <w:rFonts w:ascii="Times New Roman" w:hAnsi="Times New Roman"/>
          <w:b/>
          <w:i w:val="false"/>
          <w:color w:val="000000"/>
          <w:sz w:val="22"/>
        </w:rPr>
        <w:t xml:space="preserve">Availability of moneys for linked deposits. </w:t>
      </w:r>
      <w:r>
        <w:rPr>
          <w:rFonts w:ascii="Times New Roman" w:hAnsi="Times New Roman"/>
          <w:b w:val="false"/>
          <w:i w:val="false"/>
          <w:color w:val="000000"/>
          <w:sz w:val="22"/>
        </w:rPr>
        <w:t xml:space="preserve">The obligation of the authority to deposit funds into a linked deposit account is subject to the availability of moneys either in the fund or transferrable to the fund from the sources set forth in Iowa Code section </w:t>
      </w:r>
      <w:hyperlink r:id="rId17">
        <w:r>
          <w:rPr>
            <w:rStyle w:val="Hyperlink"/>
            <w:rFonts w:ascii="Times New Roman" w:hAnsi="Times New Roman"/>
            <w:b w:val="false"/>
            <w:i w:val="false"/>
            <w:color w:val="000000"/>
            <w:sz w:val="22"/>
          </w:rPr>
          <w:t>16.45</w:t>
        </w:r>
      </w:hyperlink>
      <w:r>
        <w:rPr>
          <w:rFonts w:ascii="Times New Roman" w:hAnsi="Times New Roman"/>
          <w:b w:val="false"/>
          <w:i w:val="false"/>
          <w:color w:val="000000"/>
          <w:sz w:val="22"/>
        </w:rPr>
        <w:t xml:space="preserve"> under the limitations set forth in that section.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0178D</w:t>
      </w:r>
      <w:r>
        <w:rPr>
          <w:rFonts w:ascii="Times New Roman" w:hAnsi="Times New Roman"/>
          <w:b w:val="false"/>
          <w:i w:val="false"/>
          <w:color w:val="000000"/>
          <w:sz w:val="16"/>
        </w:rPr>
        <w:t>, IAB 4/1/26, effective 5/6/26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 </w:t>
      </w:r>
      <w:hyperlink r:id="rId18">
        <w:r>
          <w:rPr>
            <w:rStyle w:val="Hyperlink"/>
            <w:rFonts w:ascii="Times New Roman" w:hAnsi="Times New Roman"/>
            <w:b w:val="false"/>
            <w:i w:val="false"/>
            <w:color w:val="000000"/>
            <w:sz w:val="22"/>
          </w:rPr>
          <w:t>16.45</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4168C</w:t>
      </w:r>
      <w:r>
        <w:rPr>
          <w:rFonts w:ascii="Times New Roman" w:hAnsi="Times New Roman"/>
          <w:b w:val="false"/>
          <w:i w:val="false"/>
          <w:color w:val="000000"/>
          <w:sz w:val="21"/>
        </w:rPr>
        <w:t xml:space="preserve"> (Notice ARC 3973C, IAB 8/29/18)</w:t>
      </w:r>
      <w:r>
        <w:rPr>
          <w:rFonts w:ascii="Times New Roman" w:hAnsi="Times New Roman"/>
          <w:b w:val="false"/>
          <w:i w:val="false"/>
          <w:color w:val="000000"/>
          <w:sz w:val="21"/>
        </w:rPr>
        <w:t>, IAB 12/5/18, effective 1/9/19]</w:t>
      </w:r>
    </w:p>
    <w:p>
      <w:pPr>
        <w:spacing w:before="0" w:after="0"/>
        <w:ind w:left="120"/>
        <w:jc w:val="center"/>
      </w:pPr>
      <w:r>
        <w:rPr>
          <w:rFonts w:ascii="Times New Roman" w:hAnsi="Times New Roman"/>
          <w:b w:val="false"/>
          <w:i w:val="false"/>
          <w:color w:val="000000"/>
          <w:sz w:val="21"/>
        </w:rPr>
        <w:t>[Filed ARC 0178D</w:t>
      </w:r>
      <w:r>
        <w:rPr>
          <w:rFonts w:ascii="Times New Roman" w:hAnsi="Times New Roman"/>
          <w:b w:val="false"/>
          <w:i w:val="false"/>
          <w:color w:val="000000"/>
          <w:sz w:val="21"/>
        </w:rPr>
        <w:t xml:space="preserve"> (Notice ARC 9908C, IAB 1/7/26)</w:t>
      </w:r>
      <w:r>
        <w:rPr>
          <w:rFonts w:ascii="Times New Roman" w:hAnsi="Times New Roman"/>
          <w:b w:val="false"/>
          <w:i w:val="false"/>
          <w:color w:val="000000"/>
          <w:sz w:val="21"/>
        </w:rPr>
        <w:t>, IAB 4/1/26, effective 5/6/26]</w:t>
      </w:r>
    </w:p>
    <w:sectPr>
      <w:footerReference r:id="rId19"/>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6.45.pdf" Type="http://schemas.openxmlformats.org/officeDocument/2006/relationships/hyperlink" Id="rId5"/>
    <Relationship TargetMode="External" Target="https://www.legis.iowa.gov/docs/ico/chapter/12C.1.pdf" Type="http://schemas.openxmlformats.org/officeDocument/2006/relationships/hyperlink" Id="rId6"/>
    <Relationship TargetMode="External" Target="https://www.legis.iowa.gov/docs/ico/chapter/12C.2.pdf" Type="http://schemas.openxmlformats.org/officeDocument/2006/relationships/hyperlink" Id="rId7"/>
    <Relationship TargetMode="External" Target="https://www.legis.iowa.gov/docs/ico/chapter/16.45.pdf" Type="http://schemas.openxmlformats.org/officeDocument/2006/relationships/hyperlink" Id="rId8"/>
    <Relationship TargetMode="External" Target="https://www.legis.iowa.gov/docs/ico/chapter/537.1301.pdf" Type="http://schemas.openxmlformats.org/officeDocument/2006/relationships/hyperlink" Id="rId9"/>
    <Relationship TargetMode="External" Target="https://www.legis.iowa.gov/docs/ico/chapter/12C.2.pdf" Type="http://schemas.openxmlformats.org/officeDocument/2006/relationships/hyperlink" Id="rId10"/>
    <Relationship TargetMode="External" Target="https://www.legis.iowa.gov/docs/ico/chapter/435.1.pdf" Type="http://schemas.openxmlformats.org/officeDocument/2006/relationships/hyperlink" Id="rId11"/>
    <Relationship TargetMode="External" Target="https://www.legis.iowa.gov/docs/ico/chapter/16.46.pdf" Type="http://schemas.openxmlformats.org/officeDocument/2006/relationships/hyperlink" Id="rId12"/>
    <Relationship TargetMode="External" Target="https://www.legis.iowa.gov/docs/ico/chapter/16.49.pdf" Type="http://schemas.openxmlformats.org/officeDocument/2006/relationships/hyperlink" Id="rId13"/>
    <Relationship TargetMode="External" Target="https://www.legis.iowa.gov/docs/ico/chapter/16.45.pdf" Type="http://schemas.openxmlformats.org/officeDocument/2006/relationships/hyperlink" Id="rId14"/>
    <Relationship TargetMode="External" Target="https://www.legis.iowa.gov/docs/iac/rule/265.16.45.pdf" Type="http://schemas.openxmlformats.org/officeDocument/2006/relationships/hyperlink" Id="rId15"/>
    <Relationship TargetMode="External" Target="https://www.legis.iowa.gov/docs/ico/chapter/16.45.pdf" Type="http://schemas.openxmlformats.org/officeDocument/2006/relationships/hyperlink" Id="rId16"/>
    <Relationship TargetMode="External" Target="https://www.legis.iowa.gov/docs/ico/chapter/16.45.pdf" Type="http://schemas.openxmlformats.org/officeDocument/2006/relationships/hyperlink" Id="rId17"/>
    <Relationship TargetMode="External" Target="https://www.legis.iowa.gov/docs/ico/chapter/16.45.pdf" Type="http://schemas.openxmlformats.org/officeDocument/2006/relationships/hyperlink" Id="rId18"/>
    <Relationship Target="footer.xml" Type="http://schemas.openxmlformats.org/officeDocument/2006/relationships/footer" Id="rId19"/>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