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HOME AND COMMUNITY-BASED SERVICES REVOLVING LOAN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4/8/31</w:t>
      </w:r>
    </w:p>
    <w:p>
      <w:pPr>
        <w:spacing w:before="0" w:after="0"/>
        <w:ind w:left="120"/>
        <w:jc w:val="both"/>
      </w:pPr>
      <w:r>
        <w:rPr>
          <w:rFonts w:ascii="Times New Roman" w:hAnsi="Times New Roman"/>
          <w:b/>
          <w:i w:val="false"/>
          <w:color w:val="000000"/>
          <w:sz w:val="22"/>
        </w:rPr>
        <w:t>265—21.1</w:t>
      </w:r>
      <w:r>
        <w:rPr>
          <w:rFonts w:ascii="Times New Roman" w:hAnsi="Times New Roman"/>
          <w:b/>
          <w:i w:val="false"/>
          <w:color w:val="000000"/>
          <w:sz w:val="22"/>
        </w:rPr>
        <w:t xml:space="preserve">(16) </w:t>
      </w:r>
      <w:r>
        <w:rPr>
          <w:rFonts w:ascii="Times New Roman" w:hAnsi="Times New Roman"/>
          <w:b/>
          <w:i w:val="false"/>
          <w:color w:val="000000"/>
          <w:sz w:val="22"/>
        </w:rPr>
        <w:t xml:space="preserve">Available funds. </w:t>
      </w:r>
      <w:r>
        <w:rPr>
          <w:rFonts w:ascii="Times New Roman" w:hAnsi="Times New Roman"/>
          <w:b w:val="false"/>
          <w:i w:val="false"/>
          <w:color w:val="000000"/>
          <w:sz w:val="22"/>
        </w:rPr>
        <w:t>Any unallocated or recovered funds, payments of interest and principal, or any combination thereof, may be awarded or may be carried over to the next year’s cycle of loans at the discretion of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0112D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265—21.2</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procedure. </w:t>
      </w:r>
      <w:r>
        <w:rPr>
          <w:rFonts w:ascii="Times New Roman" w:hAnsi="Times New Roman"/>
          <w:b w:val="false"/>
          <w:i w:val="false"/>
          <w:color w:val="000000"/>
          <w:sz w:val="22"/>
        </w:rPr>
        <w:t>Applications for assistance under this program are to be made on forms and in the manner provided by the authority. Inquiries with respect to this program should be made to those persons identified on the authority’s website as contacts for this program. Once contacted with an inquiry, the authority will send an application package to the potential applicant. In the event it becomes necessary to amend the application, the authority will post the amended version of the application on its website. The authority will take such applications from time to time and will analyze and award loans to applicants on an ongoing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0112D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265—21.3</w:t>
      </w:r>
      <w:r>
        <w:rPr>
          <w:rFonts w:ascii="Times New Roman" w:hAnsi="Times New Roman"/>
          <w:b/>
          <w:i w:val="false"/>
          <w:color w:val="000000"/>
          <w:sz w:val="22"/>
        </w:rPr>
        <w:t xml:space="preserve">(16) </w:t>
      </w:r>
      <w:r>
        <w:rPr>
          <w:rFonts w:ascii="Times New Roman" w:hAnsi="Times New Roman"/>
          <w:b/>
          <w:i w:val="false"/>
          <w:color w:val="000000"/>
          <w:sz w:val="22"/>
        </w:rPr>
        <w:t xml:space="preserve">Program guidelines. </w:t>
      </w:r>
      <w:r>
        <w:rPr>
          <w:rFonts w:ascii="Times New Roman" w:hAnsi="Times New Roman"/>
          <w:b w:val="false"/>
          <w:i w:val="false"/>
          <w:color w:val="000000"/>
          <w:sz w:val="22"/>
        </w:rPr>
        <w:t>For-profit and nonprofit sponsors are eligible to apply for assistance under this program based on the following program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val="false"/>
          <w:color w:val="000000"/>
          <w:sz w:val="22"/>
        </w:rPr>
        <w:t>Projects meeting the following criteria are eligible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case of adult day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Set aside 40 percent of the admissions for those with incomes at or below 40 percent of area median income (AMI) for the county in which the property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 a service fee that is affordable to those with incomes at or below 40 percent of AMI for the county in which the property is located, or agree to adjust fees based on a person’s ability to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Accept third-party reimbursement, including Medicaid 1915(c) waiver(s), and meet the standards set forth in </w:t>
      </w:r>
      <w:hyperlink r:id="rId5">
        <w:r>
          <w:rPr>
            <w:rStyle w:val="Hyperlink"/>
            <w:rFonts w:ascii="Times New Roman" w:hAnsi="Times New Roman"/>
            <w:b w:val="false"/>
            <w:i w:val="false"/>
            <w:color w:val="000000"/>
            <w:sz w:val="22"/>
          </w:rPr>
          <w:t>441—Chapter 77</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Become and remain certified as an adult day services provider as set forth in 481—Chapters </w:t>
      </w:r>
      <w:hyperlink r:id="rId6">
        <w:r>
          <w:rPr>
            <w:rStyle w:val="Hyperlink"/>
            <w:rFonts w:ascii="Times New Roman" w:hAnsi="Times New Roman"/>
            <w:b w:val="false"/>
            <w:i w:val="false"/>
            <w:color w:val="000000"/>
            <w:sz w:val="22"/>
          </w:rPr>
          <w:t>67</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case of respite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services to underserved people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 a service fee that is affordable to those with incomes at or below 40 percent of AMI for the county in which the property is located, or agree to adjust fees based on a person’s ability to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Accept third-party reimbursement, including Medicaid 1915(c) waiver(s), and meet the standards set forth in </w:t>
      </w:r>
      <w:hyperlink r:id="rId8">
        <w:r>
          <w:rPr>
            <w:rStyle w:val="Hyperlink"/>
            <w:rFonts w:ascii="Times New Roman" w:hAnsi="Times New Roman"/>
            <w:b w:val="false"/>
            <w:i w:val="false"/>
            <w:color w:val="000000"/>
            <w:sz w:val="22"/>
          </w:rPr>
          <w:t>441—Chapter 77</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Meet all local, state and federal requirements subject to health care limits of the proposed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case of congregate meals, establish and maintain a contract with the area agency on aging to provide congregate meals under the standards established for such a program under the federal Older Americans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the case of programming space for health and wellness: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Adopt research-based practices to prevent disease and improve overall wellness, resulting in measurable outcomes for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educational opportunities on disease prevention, physical activity, and nutritional choices;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Establish a service fee that is affordable to those with incomes at or below 40 percent of AMI for the county in which the property is located, or agree to adjust fees based on a person’s ability to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the case of programming space for health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a licensed health care professional to provide screening and assessment services within the limits of the professional’s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services to underserved people in the community;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Establish a service fee that is affordable to those with incomes at or below 40 percent of AMI for the county in which the property is located, or agree to adjust fees based on a person’s ability to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the case of programming space for nutritional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a registered dietitian to provide assessment and counseling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 a service fee that is affordable to those with incomes at or below 40 percent of AMI for the county in which the property is located, or agree to adjust fees based on a person’s ability to pay;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Accept third-party reimbursement for nutritional counseling, including one or both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Medicaid 1915(c) waiver(s) and meet the standards set forth in 441—Chapters </w:t>
      </w:r>
      <w:hyperlink r:id="rId9">
        <w:r>
          <w:rPr>
            <w:rStyle w:val="Hyperlink"/>
            <w:rFonts w:ascii="Times New Roman" w:hAnsi="Times New Roman"/>
            <w:b w:val="false"/>
            <w:i w:val="false"/>
            <w:color w:val="000000"/>
            <w:sz w:val="22"/>
          </w:rPr>
          <w:t>77</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Older Americans Act, </w:t>
      </w:r>
      <w:r>
        <w:rPr>
          <w:rFonts w:ascii="Times New Roman" w:hAnsi="Times New Roman"/>
          <w:b w:val="false"/>
          <w:i w:val="false"/>
          <w:color w:val="000000"/>
          <w:sz w:val="22"/>
        </w:rPr>
        <w:t>42 U.S.C. §3001 et seq.</w:t>
      </w:r>
      <w:r>
        <w:rPr>
          <w:rFonts w:ascii="Times New Roman" w:hAnsi="Times New Roman"/>
          <w:b w:val="false"/>
          <w:i w:val="false"/>
          <w:color w:val="000000"/>
          <w:sz w:val="22"/>
        </w:rPr>
        <w:t xml:space="preserve">, and meet the standards set forth in </w:t>
      </w:r>
      <w:hyperlink r:id="rId11">
        <w:r>
          <w:rPr>
            <w:rStyle w:val="Hyperlink"/>
            <w:rFonts w:ascii="Times New Roman" w:hAnsi="Times New Roman"/>
            <w:b w:val="false"/>
            <w:i w:val="false"/>
            <w:color w:val="000000"/>
            <w:sz w:val="22"/>
          </w:rPr>
          <w:t>441—Chapter 228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demonstrated market need for the project and a good location, both as determined by the authority in its sole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Assistance provided under this program enables the project to maintain financial feasibility and affordability for at least the term of the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Maintenance and debt service reserve funds are adequately funded, as determined by the authority in its sole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Comply with all applicable federal, state and local laws and rules related to the specified service or services offered by the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val="false"/>
          <w:color w:val="000000"/>
          <w:sz w:val="22"/>
        </w:rPr>
        <w:t>The following types of activities are eligible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Acquisition and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New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Rehabilitation to expand a current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Such other similar activities as may be determined by the authority to fall within the guidelines and purposes established for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w:t>
      </w:r>
      <w:r>
        <w:rPr>
          <w:rFonts w:ascii="Times New Roman" w:hAnsi="Times New Roman"/>
          <w:b w:val="false"/>
          <w:i w:val="false"/>
          <w:color w:val="000000"/>
          <w:sz w:val="22"/>
        </w:rPr>
        <w:t> </w:t>
      </w:r>
      <w:r>
        <w:rPr>
          <w:rFonts w:ascii="Times New Roman" w:hAnsi="Times New Roman"/>
          <w:b w:val="false"/>
          <w:i w:val="false"/>
          <w:color w:val="000000"/>
          <w:sz w:val="22"/>
        </w:rPr>
        <w:t>Assistance will be provided upon the following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minimum loan amount is $50,000, and the maximum loan amount is $1 million. The maximum loan term and amortization period are each 20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acceptable debt service ratio and loan-to-value ratio will be calculated and determined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Interest rates will be set by the authority, in its sole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Loans shall be secured by a first mortgage; provided, however, that in limited cases the authority may consider a subordinate mortgage when the first mortgage is held by another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Recipients of assistance must agree to observe several covenants and restrictions, including but not limited to recorded affordability and transfer restrictions, all in accordance with such loan and mortgage documents as may be required by the authority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Recipients shall execute such documents and instruments and must provide such information, certificates and other items as determined necessary by the authority, in its sole discretion, in connection with any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21.3(4)</w:t>
      </w:r>
      <w:r>
        <w:rPr>
          <w:rFonts w:ascii="Times New Roman" w:hAnsi="Times New Roman"/>
          <w:b w:val="false"/>
          <w:i w:val="false"/>
          <w:color w:val="000000"/>
          <w:sz w:val="22"/>
        </w:rPr>
        <w:t> </w:t>
      </w:r>
      <w:r>
        <w:rPr>
          <w:rFonts w:ascii="Times New Roman" w:hAnsi="Times New Roman"/>
          <w:b w:val="false"/>
          <w:i w:val="false"/>
          <w:color w:val="000000"/>
          <w:sz w:val="22"/>
        </w:rPr>
        <w:t>Loan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Loan fees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Commitment fee (construction period) – 1.0 percent of the loan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Commitment fee (permanent loan) – 2.0 percent of the loan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Inspection fee – 0.5 percent of construction loan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Application fee – 0.3 percent of total loan amount requested, payable with the submission of loan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authority may, in limited cases, reduce such fees if necessary in connection with assistance provided under this program. Such decision will be made in the sole discretion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authority will refund to the borrower one-half of the permanent loan commitment fee if the borrower’s loan is paid off within five years of the closing of the loan.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0112D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265—21.4</w:t>
      </w:r>
      <w:r>
        <w:rPr>
          <w:rFonts w:ascii="Times New Roman" w:hAnsi="Times New Roman"/>
          <w:b/>
          <w:i w:val="false"/>
          <w:color w:val="000000"/>
          <w:sz w:val="22"/>
        </w:rPr>
        <w:t xml:space="preserve">(16) </w:t>
      </w:r>
      <w:r>
        <w:rPr>
          <w:rFonts w:ascii="Times New Roman" w:hAnsi="Times New Roman"/>
          <w:b/>
          <w:i w:val="false"/>
          <w:color w:val="000000"/>
          <w:sz w:val="22"/>
        </w:rPr>
        <w:t xml:space="preserve">Authority analysis of applications. </w:t>
      </w:r>
      <w:r>
        <w:rPr>
          <w:rFonts w:ascii="Times New Roman" w:hAnsi="Times New Roman"/>
          <w:b w:val="false"/>
          <w:i w:val="false"/>
          <w:color w:val="000000"/>
          <w:sz w:val="22"/>
        </w:rPr>
        <w:t>Authority staff, in cooperation with the department of inspections, appeals, and licensing or the division of aging and disability services within the Iowa department of health and human services (or both, as necessary), will analyze and underwrite each potential project and will make recommendations for funding assistance to the board of the authority. Authority staff will use such procedures and processes in its underwriting and analysis as it deems necessary and appropriate in connection with furthering the purposes of this program. In addition, the authority anticipates that, because of the complex nature of each transaction, and the particular set of circumstances attributable to each particular application/transaction, the terms and conditions of loans may vary from project to project. The authority will make available its general operating procedures and guidelines for this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0112D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265—21.5</w:t>
      </w:r>
      <w:r>
        <w:rPr>
          <w:rFonts w:ascii="Times New Roman" w:hAnsi="Times New Roman"/>
          <w:b/>
          <w:i w:val="false"/>
          <w:color w:val="000000"/>
          <w:sz w:val="22"/>
        </w:rPr>
        <w:t xml:space="preserve">(16) </w:t>
      </w:r>
      <w:r>
        <w:rPr>
          <w:rFonts w:ascii="Times New Roman" w:hAnsi="Times New Roman"/>
          <w:b/>
          <w:i w:val="false"/>
          <w:color w:val="000000"/>
          <w:sz w:val="22"/>
        </w:rPr>
        <w:t xml:space="preserve">Discretion of authority board. </w:t>
      </w:r>
      <w:r>
        <w:rPr>
          <w:rFonts w:ascii="Times New Roman" w:hAnsi="Times New Roman"/>
          <w:b w:val="false"/>
          <w:i w:val="false"/>
          <w:color w:val="000000"/>
          <w:sz w:val="22"/>
        </w:rPr>
        <w:t>The authority board of directors has the sole and final discretion to award or not award assistance and to approve final loan terms.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0112D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265—21.6</w:t>
      </w:r>
      <w:r>
        <w:rPr>
          <w:rFonts w:ascii="Times New Roman" w:hAnsi="Times New Roman"/>
          <w:b/>
          <w:i w:val="false"/>
          <w:color w:val="000000"/>
          <w:sz w:val="22"/>
        </w:rPr>
        <w:t xml:space="preserve">(16) </w:t>
      </w:r>
      <w:r>
        <w:rPr>
          <w:rFonts w:ascii="Times New Roman" w:hAnsi="Times New Roman"/>
          <w:b/>
          <w:i w:val="false"/>
          <w:color w:val="000000"/>
          <w:sz w:val="22"/>
        </w:rPr>
        <w:t xml:space="preserve">Closing/advance of funds. </w:t>
      </w:r>
      <w:r>
        <w:rPr>
          <w:rFonts w:ascii="Times New Roman" w:hAnsi="Times New Roman"/>
          <w:b w:val="false"/>
          <w:i w:val="false"/>
          <w:color w:val="000000"/>
          <w:sz w:val="22"/>
        </w:rPr>
        <w:t>If all requirements of the authority are not met in accordance with any time frames set by the authority and to the complete satisfaction of the authority, all in the sole discretion of the authority, the authority may determine to cease work on an approved project and, accordingly, not advance any funds for such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0112D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2">
        <w:r>
          <w:rPr>
            <w:rStyle w:val="Hyperlink"/>
            <w:rFonts w:ascii="Times New Roman" w:hAnsi="Times New Roman"/>
            <w:b w:val="false"/>
            <w:i w:val="false"/>
            <w:color w:val="000000"/>
            <w:sz w:val="22"/>
          </w:rPr>
          <w:t>16.47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9/9/04, Notice 8/4/04—published 9/29/04, effective 11/3/04]</w:t>
      </w:r>
    </w:p>
    <w:p>
      <w:pPr>
        <w:spacing w:before="0" w:after="0"/>
        <w:ind w:left="120"/>
        <w:jc w:val="center"/>
      </w:pPr>
      <w:r>
        <w:rPr>
          <w:rFonts w:ascii="Times New Roman" w:hAnsi="Times New Roman"/>
          <w:b w:val="false"/>
          <w:i w:val="false"/>
          <w:color w:val="000000"/>
          <w:sz w:val="21"/>
        </w:rPr>
        <w:t>[Filed 5/5/05, Notice 3/30/05—published 5/25/05, effective 6/29/05]</w:t>
      </w:r>
    </w:p>
    <w:p>
      <w:pPr>
        <w:spacing w:before="0" w:after="0"/>
        <w:ind w:left="120"/>
        <w:jc w:val="center"/>
      </w:pPr>
      <w:r>
        <w:rPr>
          <w:rFonts w:ascii="Times New Roman" w:hAnsi="Times New Roman"/>
          <w:b w:val="false"/>
          <w:i w:val="false"/>
          <w:color w:val="000000"/>
          <w:sz w:val="21"/>
        </w:rPr>
        <w:t>[Filed 9/21/06, Notice 8/2/06—published 10/11/06, effective 11/15/06]</w:t>
      </w:r>
    </w:p>
    <w:p>
      <w:pPr>
        <w:spacing w:before="0" w:after="0"/>
        <w:ind w:left="120"/>
        <w:jc w:val="center"/>
      </w:pPr>
      <w:r>
        <w:rPr>
          <w:rFonts w:ascii="Times New Roman" w:hAnsi="Times New Roman"/>
          <w:b w:val="false"/>
          <w:i w:val="false"/>
          <w:color w:val="000000"/>
          <w:sz w:val="21"/>
        </w:rPr>
        <w:t>[Filed ARC 4795C</w:t>
      </w:r>
      <w:r>
        <w:rPr>
          <w:rFonts w:ascii="Times New Roman" w:hAnsi="Times New Roman"/>
          <w:b w:val="false"/>
          <w:i w:val="false"/>
          <w:color w:val="000000"/>
          <w:sz w:val="21"/>
        </w:rPr>
        <w:t xml:space="preserve"> (Notice ARC 4666C, IAB 9/25/19)</w:t>
      </w:r>
      <w:r>
        <w:rPr>
          <w:rFonts w:ascii="Times New Roman" w:hAnsi="Times New Roman"/>
          <w:b w:val="false"/>
          <w:i w:val="false"/>
          <w:color w:val="000000"/>
          <w:sz w:val="21"/>
        </w:rPr>
        <w:t>, IAB 12/4/19, effective 1/8/20]</w:t>
      </w:r>
    </w:p>
    <w:p>
      <w:pPr>
        <w:spacing w:before="0" w:after="0"/>
        <w:ind w:left="120"/>
        <w:jc w:val="center"/>
      </w:pPr>
      <w:r>
        <w:rPr>
          <w:rFonts w:ascii="Times New Roman" w:hAnsi="Times New Roman"/>
          <w:b w:val="false"/>
          <w:i w:val="false"/>
          <w:color w:val="000000"/>
          <w:sz w:val="21"/>
        </w:rPr>
        <w:t>[Filed ARC 0112D</w:t>
      </w:r>
      <w:r>
        <w:rPr>
          <w:rFonts w:ascii="Times New Roman" w:hAnsi="Times New Roman"/>
          <w:b w:val="false"/>
          <w:i w:val="false"/>
          <w:color w:val="000000"/>
          <w:sz w:val="21"/>
        </w:rPr>
        <w:t xml:space="preserve"> (Notice ARC 9798C, IAB 12/10/25)</w:t>
      </w:r>
      <w:r>
        <w:rPr>
          <w:rFonts w:ascii="Times New Roman" w:hAnsi="Times New Roman"/>
          <w:b w:val="false"/>
          <w:i w:val="false"/>
          <w:color w:val="000000"/>
          <w:sz w:val="21"/>
        </w:rPr>
        <w:t>, IAB 3/4/26, effective 4/8/26]</w:t>
      </w:r>
    </w:p>
    <w:sectPr>
      <w:footerReference r:id="rId13"/>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77.pdf" Type="http://schemas.openxmlformats.org/officeDocument/2006/relationships/hyperlink" Id="rId5"/>
    <Relationship TargetMode="External" Target="https://www.legis.iowa.gov/docs/iac/chapter/481.67.pdf" Type="http://schemas.openxmlformats.org/officeDocument/2006/relationships/hyperlink" Id="rId6"/>
    <Relationship TargetMode="External" Target="https://www.legis.iowa.gov/docs/iac/chapter/481.70.pdf" Type="http://schemas.openxmlformats.org/officeDocument/2006/relationships/hyperlink" Id="rId7"/>
    <Relationship TargetMode="External" Target="https://www.legis.iowa.gov/docs/iac/chapter/441.77.pdf" Type="http://schemas.openxmlformats.org/officeDocument/2006/relationships/hyperlink" Id="rId8"/>
    <Relationship TargetMode="External" Target="https://www.legis.iowa.gov/docs/iac/chapter/441.77.pdf" Type="http://schemas.openxmlformats.org/officeDocument/2006/relationships/hyperlink" Id="rId9"/>
    <Relationship TargetMode="External" Target="https://www.legis.iowa.gov/docs/iac/chapter/441.78.pdf" Type="http://schemas.openxmlformats.org/officeDocument/2006/relationships/hyperlink" Id="rId10"/>
    <Relationship TargetMode="External" Target="https://www.legis.iowa.gov/docs/iac/chapter/441.228.pdf" Type="http://schemas.openxmlformats.org/officeDocument/2006/relationships/hyperlink" Id="rId11"/>
    <Relationship TargetMode="External" Target="https://www.legis.iowa.gov/docs/ico/chapter/16.47.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