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REGISTER OF HISTORIC PLACES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5/31/89, see Historical Department[490] Ch 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2/7/24, see Historical Division[223] Ch 44]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261—416.1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 Register of Historic Places recognizes properties of historical significance to Iowa.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2/7/24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261—416.2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Regulations and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regulations and procedures of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261—Chapter 412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Code, pertaining to the National Register of Historic Places shall pertain to the state register of historic places.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2/7/24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15.121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4/13/78, Notice 3/8/78—published 5/3/78, effective 6/12/78]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without Notice 5/12/89—published 5/31/89, effective 7/5/89]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2/7/24]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261.412.pdf" Type="http://schemas.openxmlformats.org/officeDocument/2006/relationships/hyperlink" Id="rId5"/>
    <Relationship TargetMode="External" Target="https://www.legis.iowa.gov/docs/ico/chapter/15.12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