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BROADBAND FORWARD AND TELECOMMUTER FORWARD CERTIFICATIONS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“Applicant”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political subdivision that submits an application to the authority for a broadband forward certification or telecommuter forward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“Authority”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economic development authority created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“Broadband”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“Broadband infrastructure”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“Certification”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certificate issued to a political subdivision pursuant to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“Political subdivision”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broadband forward and telecommuter forward certification program established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261—24.2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Application, review, and approval.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will develop a standardized application process and make information on applying available on the authority’s website at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www.opportunityiowa.gov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To apply for certification under the program, a political subdivision shall submit an application to the authority in the form and manner prescribed by the authority. A political subdivision may apply for broadband forward certification and telecommuter forward certification concurrently.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will review each complete application to determine whether an applicant meets the criteria for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Approval.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may approve, deny or defer applications for certification. If the authority approves an application for certification, the authority will issue a broadband forward or telecommuter forward certificate and assist the political subdivision in publicizing its certification.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261—24.3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Broadband forward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obtain broadband forward certification, a political subdivision shall submit to the authority an application that meets the criteria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political subdivision applying for certification shall designate a single point of contact with the responsibilities described in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will evaluate whether the applicant demonstrates that its efforts or proposed efforts to develop broadband infrastructure and access to broadband will have a sufficient impact that warrants certification.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261—24.4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Telecommuter forward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political subdivision that meets the criteria for broadband forward certification may apply for telecommuter forward certification. To obtain telecommuter forward certification, a political subdivision shall submit to the authority an application that meets the criteria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political subdivision applying for certification shall designate a single point of contact designated with the responsibilities described in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will evaluate whether the applicant demonstrates that its efforts or proposed efforts to further develop and promote the availability of telecommuting will have a sufficient impact that warrants certification.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261—24.5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Maintenance of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political subdivision certified pursuant to this chapter shall submit an annual report to the authority verifying its continued eligibility for certification pursuant to Iowa Code section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If applicable, the report will also address a political subdivision’s compliance with the restrictions in Iowa Code section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 of certification.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shall revoke the certification of a political subdivision that does not comply with the requirements of Iowa Code section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that the authority otherwise determines is no longer eligible for certification pursuant to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6085C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5929C, IAB 9/22/21)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12/15/21, effective 1/19/22]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9997C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9543C, IAB 9/17/25)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1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.105.pdf" Type="http://schemas.openxmlformats.org/officeDocument/2006/relationships/hyperlink" Id="rId5"/>
    <Relationship TargetMode="External" Target="https://www.legis.iowa.gov/docs/ico/chapter/8.76.pdf" Type="http://schemas.openxmlformats.org/officeDocument/2006/relationships/hyperlink" Id="rId6"/>
    <Relationship TargetMode="External" Target="https://www.legis.iowa.gov/docs/ico/chapter/8.76.pdf" Type="http://schemas.openxmlformats.org/officeDocument/2006/relationships/hyperlink" Id="rId7"/>
    <Relationship TargetMode="External" Target="https://www.legis.iowa.gov/docs/ico/chapter/15E.167.pdf" Type="http://schemas.openxmlformats.org/officeDocument/2006/relationships/hyperlink" Id="rId8"/>
    <Relationship TargetMode="External" Target="https://www.legis.iowa.gov/docs/ico/chapter/15E.167.pdf" Type="http://schemas.openxmlformats.org/officeDocument/2006/relationships/hyperlink" Id="rId9"/>
    <Relationship TargetMode="External" Target="http://www.opportunityiowa.gov" Type="http://schemas.openxmlformats.org/officeDocument/2006/relationships/hyperlink" Id="rId10"/>
    <Relationship TargetMode="External" Target="https://www.legis.iowa.gov/docs/ico/chapter/15E.167.pdf" Type="http://schemas.openxmlformats.org/officeDocument/2006/relationships/hyperlink" Id="rId11"/>
    <Relationship TargetMode="External" Target="https://www.legis.iowa.gov/docs/ico/chapter/15E.167.pdf" Type="http://schemas.openxmlformats.org/officeDocument/2006/relationships/hyperlink" Id="rId12"/>
    <Relationship TargetMode="External" Target="https://www.legis.iowa.gov/docs/ico/chapter/15E.167.pdf" Type="http://schemas.openxmlformats.org/officeDocument/2006/relationships/hyperlink" Id="rId13"/>
    <Relationship TargetMode="External" Target="https://www.legis.iowa.gov/docs/ico/chapter/15E.167.pdf" Type="http://schemas.openxmlformats.org/officeDocument/2006/relationships/hyperlink" Id="rId14"/>
    <Relationship TargetMode="External" Target="https://www.legis.iowa.gov/docs/ico/chapter/15E.167.pdf" Type="http://schemas.openxmlformats.org/officeDocument/2006/relationships/hyperlink" Id="rId15"/>
    <Relationship TargetMode="External" Target="https://www.legis.iowa.gov/docs/ico/chapter/15E.167.pdf" Type="http://schemas.openxmlformats.org/officeDocument/2006/relationships/hyperlink" Id="rId16"/>
    <Relationship TargetMode="External" Target="https://www.legis.iowa.gov/docs/ico/chapter/15E.167.pdf" Type="http://schemas.openxmlformats.org/officeDocument/2006/relationships/hyperlink" Id="rId17"/>
    <Relationship TargetMode="External" Target="https://www.legis.iowa.gov/docs/ico/chapter/15E.167.pdf" Type="http://schemas.openxmlformats.org/officeDocument/2006/relationships/hyperlink" Id="rId18"/>
    <Relationship Target="footer.xml" Type="http://schemas.openxmlformats.org/officeDocument/2006/relationships/footer" Id="rId1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