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 through 2506</w:t>
        </w:r>
      </w:hyperlink>
      <w:r>
        <w:rPr>
          <w:rFonts w:ascii="Times New Roman" w:hAnsi="Times New Roman"/>
          <w:b w:val="false"/>
          <w:i w:val="false"/>
          <w:color w:val="000000"/>
          <w:sz w:val="22"/>
        </w:rPr>
        <w:t xml:space="preserve">, are rules generally applicable to agencies pursuant to Iowa Code section </w:t>
      </w:r>
      <w:hyperlink r:id="rId6">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public records should be directed to the agency’s address, the agency’s email, or the agency’s office where the record is kept. Agency staff will promptly forward public records requests to the lawful custodian when such a request is misdirected.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current incarcerated individuals and clients are maintained at the incarcerated individuals’ or clients’ place of confinement. If the requester does not know the current place of confinement, the request for a record should be directed to the records office at the Iowa medical and classification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a record of former incarcerated individuals and clients served by the department should be directed to the records office at the Iowa medical and classification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Fees and costs. </w:t>
      </w:r>
      <w:r>
        <w:rPr>
          <w:rFonts w:ascii="Times New Roman" w:hAnsi="Times New Roman"/>
          <w:b w:val="false"/>
          <w:i w:val="false"/>
          <w:color w:val="000000"/>
          <w:sz w:val="22"/>
        </w:rPr>
        <w:t>The agency may charge for the actual cost of producing public records. These charges may include the actual cost of making photocopies, the actual cost of media necessary to convey electronic copies of public records, and the actual costs of mailing public records. Pricing schedules for these actual costs will be prominently posted on the agency’s website. The agency may also charge for the expense associated with supervising and searching for public records. These hourly charges will be based on the actual hourly rate of the person performing the task. The agency will ensure that the employee rate charged is as low as possible based on the circumstances. The agency may impose hourly charges only after the first 30 minutes of labor, which will be provided at no cost to the requester. For any additional review by the agency to address questions of confidentiality, the agency may charge the requester the actual hourly rate of the attorney performing the review, although the first 30 minutes of the attorney’s time will be provided at no cost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Advance payment. </w:t>
      </w:r>
      <w:r>
        <w:rPr>
          <w:rFonts w:ascii="Times New Roman" w:hAnsi="Times New Roman"/>
          <w:b w:val="false"/>
          <w:i w:val="false"/>
          <w:color w:val="000000"/>
          <w:sz w:val="22"/>
        </w:rPr>
        <w:t>When the estimated total fee exceeds $25, the agency may require an advance payment from the requester to cover all or a part of the estimated fee before proceeding with the work of gathering and reviewing potentially relevant records. If a requester has an unpaid balance from a previous records request, the agency may require the requester to pay both the unpaid balance and the current estimate, regardless of value, before proceeding with the review of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201—2505.9</w:t>
      </w:r>
      <w:r>
        <w:rPr>
          <w:rFonts w:ascii="Times New Roman" w:hAnsi="Times New Roman"/>
          <w:b/>
          <w:i w:val="false"/>
          <w:color w:val="000000"/>
          <w:sz w:val="22"/>
        </w:rPr>
        <w:t xml:space="preserve">(904) </w:t>
      </w:r>
      <w:r>
        <w:rPr>
          <w:rFonts w:ascii="Times New Roman" w:hAnsi="Times New Roman"/>
          <w:b/>
          <w:i w:val="false"/>
          <w:color w:val="000000"/>
          <w:sz w:val="22"/>
        </w:rPr>
        <w:t xml:space="preserve">Confidentiality under Iowa Code chapter 904. </w:t>
      </w:r>
      <w:r>
        <w:rPr>
          <w:rFonts w:ascii="Times New Roman" w:hAnsi="Times New Roman"/>
          <w:b w:val="false"/>
          <w:i w:val="false"/>
          <w:color w:val="000000"/>
          <w:sz w:val="22"/>
        </w:rPr>
        <w:t xml:space="preserve">Pursuant to Iowa Code sections </w:t>
      </w:r>
      <w:hyperlink r:id="rId7">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 xml:space="preserve">, certain records maintained by the department are confidential and shall not be disclosed to members of the public, except as otherwise provided by law or court order. The department shall apply the protections of Iowa Code chapter </w:t>
      </w:r>
      <w:hyperlink r:id="rId10">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xml:space="preserve"> in addition to the protections provided under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used in this rule, “record system” means any group of records, under the control of the agency, from which a record may be retrieved by a personal identifier, such as the name of an individual, number, symbol, or other unique retriever assigned to an individual. For each record system, this rule describes the legal authority for the collection of that information, describes the means of storage of that information, and 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Type of record. Disclosures are in accordance with the following code: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3"/>
        <w:gridCol w:w="9627"/>
      </w:tblGrid>
      <w:tr>
        <w:trPr>
          <w:trHeight w:val="27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CODE</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MEANING</w:t>
            </w:r>
          </w:p>
        </w:tc>
      </w:tr>
      <w:tr>
        <w:trPr>
          <w:trHeight w:val="27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records are open for public inspection.</w:t>
            </w:r>
          </w:p>
        </w:tc>
      </w:tr>
      <w:tr>
        <w:trPr>
          <w:trHeight w:val="270" w:hRule="atLeast"/>
        </w:trPr>
        <w:tc>
          <w:tcPr>
            <w:tcW w:w="15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records are confidential and are not open to public inspection.</w:t>
            </w:r>
          </w:p>
        </w:tc>
      </w:tr>
      <w:tr>
        <w:trPr>
          <w:trHeight w:val="495" w:hRule="atLeast"/>
        </w:trPr>
        <w:tc>
          <w:tcPr>
            <w:tcW w:w="156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w:t>
            </w:r>
          </w:p>
        </w:tc>
        <w:tc>
          <w:tcPr>
            <w:tcW w:w="96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department has discretion whether to allow public inspection of the record when the record contains information that is partially open or partially confidential.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The records systems maintained by the department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Director’s office.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9"/>
        <w:gridCol w:w="5602"/>
        <w:gridCol w:w="349"/>
        <w:gridCol w:w="349"/>
        <w:gridCol w:w="349"/>
        <w:gridCol w:w="482"/>
        <w:gridCol w:w="694"/>
        <w:gridCol w:w="1334"/>
        <w:gridCol w:w="1441"/>
      </w:tblGrid>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Storage</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Comparison</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Business Correspondence</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General Correspondence</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Incarcerated Individual/Client Correspondence</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Investigations and Incident Reports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Institutions and community-based corrections.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9"/>
        <w:gridCol w:w="5602"/>
        <w:gridCol w:w="349"/>
        <w:gridCol w:w="349"/>
        <w:gridCol w:w="349"/>
        <w:gridCol w:w="482"/>
        <w:gridCol w:w="694"/>
        <w:gridCol w:w="1334"/>
        <w:gridCol w:w="1441"/>
      </w:tblGrid>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Storage</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Comparison</w:t>
            </w:r>
          </w:p>
        </w:tc>
      </w:tr>
      <w:tr>
        <w:trPr>
          <w:trHeight w:val="270"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Incarcerated Individual/Client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Demographic Data/Action Section</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Admission Documents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 Classification and Release Documents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61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 Time Computation</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 Clinical and Medical</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 Correspondence and Visiting</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 Legal Documents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 Charge/Disposition</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 Status Reports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j. Generic Notes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Incarcerated Individual/Client Accounts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270"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Security and Supervision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Disciplinary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Segregation and Housing Unit Logs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 Incident Reports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 Violation Reports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 Community Supervision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 Interstate Compact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 Absconder Tracking and Supervision Violators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 Grievances and Complaints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Incarcerated Individual/Client Movement</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270"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Investigations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Presentence Investigations (PSI)</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901.4, 904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Investigations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 Investigation Requests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270"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Administrative and Programs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Contracts and Agreements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Staff Training</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 Jail Inspections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 Library Records and Publications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55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 Education and Vocation Records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 Lawsuits and Attorney Correspondence</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 Volunteers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89"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 Miscellaneous</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3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w:t>
            </w:r>
          </w:p>
        </w:tc>
        <w:tc>
          <w:tcPr>
            <w:tcW w:w="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w:t>
            </w:r>
          </w:p>
        </w:tc>
        <w:tc>
          <w:tcPr>
            <w:tcW w:w="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Full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state industries.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90"/>
        <w:gridCol w:w="5603"/>
        <w:gridCol w:w="1042"/>
        <w:gridCol w:w="482"/>
        <w:gridCol w:w="695"/>
        <w:gridCol w:w="1335"/>
        <w:gridCol w:w="1442"/>
      </w:tblGrid>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Description of Record</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Type of</w:t>
            </w:r>
            <w:r>
              <w:br/>
            </w:r>
            <w:r>
              <w:rPr>
                <w:rFonts w:ascii="Times New Roman" w:hAnsi="Times New Roman"/>
                <w:b w:val="false"/>
                <w:i w:val="false"/>
                <w:color w:val="000000"/>
                <w:sz w:val="20"/>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Legal</w:t>
            </w:r>
            <w:r>
              <w:br/>
            </w:r>
            <w:r>
              <w:rPr>
                <w:rFonts w:ascii="Times New Roman" w:hAnsi="Times New Roman"/>
                <w:b w:val="false"/>
                <w:i w:val="false"/>
                <w:color w:val="000000"/>
                <w:sz w:val="20"/>
              </w:rPr>
              <w:t>Authority</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Storage</w:t>
            </w:r>
          </w:p>
        </w:tc>
        <w:tc>
          <w:tcPr>
            <w:tcW w:w="1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Comparison</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Customer Lists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Full</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Formulas, Mixture and Special Designs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N/A</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Unaudited Monthly Balance Sheets and </w:t>
            </w:r>
            <w:r>
              <w:br/>
            </w:r>
            <w:r>
              <w:rPr>
                <w:rFonts w:ascii="Times New Roman" w:hAnsi="Times New Roman"/>
                <w:b w:val="false"/>
                <w:i w:val="false"/>
                <w:color w:val="000000"/>
                <w:sz w:val="20"/>
              </w:rPr>
              <w:t>    Income Statements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Cost Calculations for Sealed Bids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C</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r>
        <w:trPr>
          <w:trHeight w:val="495" w:hRule="atLeast"/>
        </w:trPr>
        <w:tc>
          <w:tcPr>
            <w:tcW w:w="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56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Yearly Audits</w:t>
            </w:r>
          </w:p>
        </w:tc>
        <w:tc>
          <w:tcPr>
            <w:tcW w:w="10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w:t>
            </w:r>
          </w:p>
        </w:tc>
        <w:tc>
          <w:tcPr>
            <w:tcW w:w="48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22, </w:t>
            </w:r>
          </w:p>
        </w:tc>
        <w:tc>
          <w:tcPr>
            <w:tcW w:w="6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904</w:t>
            </w:r>
          </w:p>
        </w:tc>
        <w:tc>
          <w:tcPr>
            <w:tcW w:w="13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Paper/Electronic</w:t>
            </w:r>
          </w:p>
        </w:tc>
        <w:tc>
          <w:tcPr>
            <w:tcW w:w="144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Partial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that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201—2505.11</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This rule describes agency records not maintained in a record system. These records are routinely available to the public but may contain confidential information as provided in this chapter. Unless otherwise noted, these records are available on the department’s website or at the department’s central office and are not retrieved by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Records may contain information about individuals making written or oral comments on proposed rules pursuant to Iowa Code section </w:t>
      </w:r>
      <w:hyperlink r:id="rId13">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color w:val="000000"/>
          <w:sz w:val="22"/>
        </w:rPr>
        <w:t xml:space="preserve">Board meeting records. </w:t>
      </w:r>
      <w:r>
        <w:rPr>
          <w:rFonts w:ascii="Times New Roman" w:hAnsi="Times New Roman"/>
          <w:b w:val="false"/>
          <w:i w:val="false"/>
          <w:color w:val="000000"/>
          <w:sz w:val="22"/>
        </w:rPr>
        <w:t xml:space="preserve">Agendas, minutes, and materials are available. Records of closed sessions are exempt from disclosure under Iowa Code section </w:t>
      </w:r>
      <w:hyperlink r:id="rId14">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are otherwise confidential by law. Board meeting records contain information about people who participate in meetings pursuant to Iowa Code section </w:t>
      </w:r>
      <w:hyperlink r:id="rId15">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Press releases, annual reports, project reports, newsletters, etc., which describe various agency programs, may contain information about individuals, including department staff or members of department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various agency programs are available and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2505.11(5)</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 xml:space="preserve">Records on persons receiving grants for various projects or programs are available. These records may contain information about employees of a grantee. Information is collected under the authority of Iowa Code chapter </w:t>
      </w:r>
      <w:hyperlink r:id="rId16">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2505.11(7)</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Manuals containing nonconfidential policies and procedures describing the department’s regulations and internal practices are available for inspection. Copies may be obtained at the actual cost of production and handling.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2505.11(8)</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sections </w:t>
      </w:r>
      <w:hyperlink r:id="rId19">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0328D, IAB 6/10/26, effective 6/30/26]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2506.pdf" Type="http://schemas.openxmlformats.org/officeDocument/2006/relationships/hyperlink" Id="rId5"/>
    <Relationship TargetMode="External" Target="https://www.legis.iowa.gov/docs/ico/chapter/17A.24.pdf" Type="http://schemas.openxmlformats.org/officeDocument/2006/relationships/hyperlink" Id="rId6"/>
    <Relationship TargetMode="External" Target="https://www.legis.iowa.gov/docs/ico/chapter/904.601.pdf" Type="http://schemas.openxmlformats.org/officeDocument/2006/relationships/hyperlink" Id="rId7"/>
    <Relationship TargetMode="External" Target="https://www.legis.iowa.gov/docs/ico/chapter/904.602.pdf" Type="http://schemas.openxmlformats.org/officeDocument/2006/relationships/hyperlink" Id="rId8"/>
    <Relationship TargetMode="External" Target="https://www.legis.iowa.gov/docs/ico/chapter/904.603.pdf" Type="http://schemas.openxmlformats.org/officeDocument/2006/relationships/hyperlink" Id="rId9"/>
    <Relationship TargetMode="External" Target="https://www.legis.iowa.gov/docs/ico/chapter/904.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co/chapter/21.5.pdf" Type="http://schemas.openxmlformats.org/officeDocument/2006/relationships/hyperlink" Id="rId14"/>
    <Relationship TargetMode="External" Target="https://www.legis.iowa.gov/docs/ico/chapter/21.3.pdf" Type="http://schemas.openxmlformats.org/officeDocument/2006/relationships/hyperlink" Id="rId15"/>
    <Relationship TargetMode="External" Target="https://www.legis.iowa.gov/docs/ico/chapter/90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904.601.pdf" Type="http://schemas.openxmlformats.org/officeDocument/2006/relationships/hyperlink" Id="rId19"/>
    <Relationship TargetMode="External" Target="https://www.legis.iowa.gov/docs/ico/chapter/904.602.pdf" Type="http://schemas.openxmlformats.org/officeDocument/2006/relationships/hyperlink" Id="rId20"/>
    <Relationship TargetMode="External" Target="https://www.legis.iowa.gov/docs/ico/chapter/904.603.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