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6/30/31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7—Chapters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2500 through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201—2501.2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 from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finds that policies, procedures and statements that relate only to inmates of a penal institution shall be exempted from the rulemaking process as provided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17A.2(11)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“k.”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Policies governing activities of incarcerated individuals and clients may be located in the departmental manual, in institutional manuals/handbooks, and on the department’s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17A.2(11)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“k.”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0328D, IAB 6/10/26, effective 6/30/26]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-2506.pdf" Type="http://schemas.openxmlformats.org/officeDocument/2006/relationships/hyperlink" Id="rId5"/>
    <Relationship TargetMode="External" Target="https://www.legis.iowa.gov/docs/ico/chapter/17A.24.pdf" Type="http://schemas.openxmlformats.org/officeDocument/2006/relationships/hyperlink" Id="rId6"/>
    <Relationship TargetMode="External" Target="https://www.legis.iowa.gov/docs/ico/chapter/17A.2.pdf" Type="http://schemas.openxmlformats.org/officeDocument/2006/relationships/hyperlink" Id="rId7"/>
    <Relationship TargetMode="External" Target="https://www.legis.iowa.gov/docs/ico/chapter/17A.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