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HAZARDOUS LIQUID PIPELINES AND UNDERGROUND STORAGE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199—13.1</w:t>
      </w:r>
      <w:r>
        <w:rPr>
          <w:rFonts w:ascii="Times New Roman" w:hAnsi="Times New Roman"/>
          <w:b/>
          <w:i w:val="false"/>
          <w:color w:val="000000"/>
          <w:sz w:val="22"/>
        </w:rPr>
        <w:t xml:space="preserve">(479,479B)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color w:val="000000"/>
          <w:sz w:val="22"/>
        </w:rPr>
        <w:t xml:space="preserve">Purpose and authority. </w:t>
      </w:r>
      <w:r>
        <w:rPr>
          <w:rFonts w:ascii="Times New Roman" w:hAnsi="Times New Roman"/>
          <w:b w:val="false"/>
          <w:i w:val="false"/>
          <w:color w:val="000000"/>
          <w:sz w:val="22"/>
        </w:rPr>
        <w:t xml:space="preserve">The purpose of this chapter is to implement Iowa Code chapters </w:t>
      </w:r>
      <w:hyperlink r:id="rId5">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and to establish procedures and filing requirements for a permit to construct, maintain, and operate a hazardous liquid pipeline; for an amendment to an existing permit; and for renewal of an existing permit. This chapter also implements Iowa Code chapter </w:t>
      </w:r>
      <w:hyperlink r:id="rId7">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for permits for underground storage of hazardous liquids. The rules in this chapter relating to hazardous liquid pipelines and underground storage of hazardous liquids are adopted by the Iowa utilities commission pursuant to Iowa Code chapters </w:t>
      </w:r>
      <w:hyperlink r:id="rId8">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color w:val="000000"/>
          <w:sz w:val="22"/>
        </w:rPr>
        <w:t xml:space="preserve">When a permit is required. </w:t>
      </w:r>
      <w:r>
        <w:rPr>
          <w:rFonts w:ascii="Times New Roman" w:hAnsi="Times New Roman"/>
          <w:b w:val="false"/>
          <w:i w:val="false"/>
          <w:color w:val="000000"/>
          <w:sz w:val="22"/>
        </w:rPr>
        <w:t>A hazardous liquid pipeline permit is needed for any hazardous liquid pipeline to be constructed in Iowa, regardless of length or operating pressure of the pipeline.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listed in Iowa Code section </w:t>
      </w:r>
      <w:hyperlink r:id="rId10">
        <w:r>
          <w:rPr>
            <w:rStyle w:val="Hyperlink"/>
            <w:rFonts w:ascii="Times New Roman" w:hAnsi="Times New Roman"/>
            <w:b w:val="false"/>
            <w:i w:val="false"/>
            <w:color w:val="000000"/>
            <w:sz w:val="22"/>
          </w:rPr>
          <w:t>479B.2</w:t>
        </w:r>
      </w:hyperlink>
      <w:r>
        <w:rPr>
          <w:rFonts w:ascii="Times New Roman" w:hAnsi="Times New Roman"/>
          <w:b w:val="false"/>
          <w:i w:val="false"/>
          <w:color w:val="000000"/>
          <w:sz w:val="22"/>
        </w:rPr>
        <w:t xml:space="preserve"> are incorporated herein by reference. Words and terms not otherwise defined in this chapter or Iowa Code section </w:t>
      </w:r>
      <w:hyperlink r:id="rId11">
        <w:r>
          <w:rPr>
            <w:rStyle w:val="Hyperlink"/>
            <w:rFonts w:ascii="Times New Roman" w:hAnsi="Times New Roman"/>
            <w:b w:val="false"/>
            <w:i w:val="false"/>
            <w:color w:val="000000"/>
            <w:sz w:val="22"/>
          </w:rPr>
          <w:t>479B.2</w:t>
        </w:r>
      </w:hyperlink>
      <w:r>
        <w:rPr>
          <w:rFonts w:ascii="Times New Roman" w:hAnsi="Times New Roman"/>
          <w:b w:val="false"/>
          <w:i w:val="false"/>
          <w:color w:val="000000"/>
          <w:sz w:val="22"/>
        </w:rPr>
        <w:t xml:space="preserve"> will have their usual meaning. For the administration and interpretation of this chapter, the following words and terms will have the following meanings: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person” </w:t>
      </w:r>
      <w:r>
        <w:rPr>
          <w:rFonts w:ascii="Times New Roman" w:hAnsi="Times New Roman"/>
          <w:b w:val="false"/>
          <w:i w:val="false"/>
          <w:color w:val="000000"/>
          <w:sz w:val="22"/>
        </w:rPr>
        <w:t>means any person with a legal right or interest in the property, including but not limited to a landowner, a contract purchaser of record, a person possessing the property under a lease, a record lienholder, and a record encumbrancer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“Amendment of permit” </w:t>
      </w:r>
      <w:r>
        <w:rPr>
          <w:rFonts w:ascii="Times New Roman" w:hAnsi="Times New Roman"/>
          <w:b w:val="false"/>
          <w:i w:val="false"/>
          <w:color w:val="000000"/>
          <w:sz w:val="22"/>
        </w:rPr>
        <w:t xml:space="preserve">means changes to the pipeline permit or pipeline that require the filing of a petition to amend an existing pipeline permit as described in rule </w:t>
      </w:r>
      <w:hyperlink r:id="rId12">
        <w:r>
          <w:rPr>
            <w:rStyle w:val="Hyperlink"/>
            <w:rFonts w:ascii="Times New Roman" w:hAnsi="Times New Roman"/>
            <w:b w:val="false"/>
            <w:i w:val="false"/>
            <w:color w:val="000000"/>
            <w:sz w:val="22"/>
          </w:rPr>
          <w:t>199—13.9</w:t>
        </w:r>
      </w:hyperlink>
      <w:r>
        <w:rPr>
          <w:rFonts w:ascii="Times New Roman" w:hAnsi="Times New Roman"/>
          <w:b w:val="false"/>
          <w:i w:val="false"/>
          <w:color w:val="000000"/>
          <w:sz w:val="22"/>
        </w:rPr>
        <w:t>(479,479B).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“Approximate right angle” </w:t>
      </w:r>
      <w:r>
        <w:rPr>
          <w:rFonts w:ascii="Times New Roman" w:hAnsi="Times New Roman"/>
          <w:b w:val="false"/>
          <w:i w:val="false"/>
          <w:color w:val="000000"/>
          <w:sz w:val="22"/>
        </w:rPr>
        <w:t>means within 5 degrees of a 90-degree angle.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which contains the general administrative rules adopted by federal departments and agencies, in effect as of March 26, 2025, unless a separate effective date is identified in a specific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inspector” </w:t>
      </w:r>
      <w:r>
        <w:rPr>
          <w:rFonts w:ascii="Times New Roman" w:hAnsi="Times New Roman"/>
          <w:b w:val="false"/>
          <w:i w:val="false"/>
          <w:color w:val="000000"/>
          <w:sz w:val="22"/>
        </w:rPr>
        <w:t xml:space="preserve">means a professional engineer licensed under Iowa Code chapter </w:t>
      </w:r>
      <w:hyperlink r:id="rId13">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familiar with agricultural and environmental inspection requirements, who has been employed by a county board of supervisors to do an on-site inspection of a proposed pipeline for compliance with </w:t>
      </w:r>
      <w:hyperlink r:id="rId14">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 xml:space="preserve"> and Iowa Code chapters </w:t>
      </w:r>
      <w:hyperlink r:id="rId15">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“Multiple line crossing” </w:t>
      </w:r>
      <w:r>
        <w:rPr>
          <w:rFonts w:ascii="Times New Roman" w:hAnsi="Times New Roman"/>
          <w:b w:val="false"/>
          <w:i w:val="false"/>
          <w:color w:val="000000"/>
          <w:sz w:val="22"/>
        </w:rPr>
        <w:t>means a point at which a proposed pipeline will either cross over or under an existing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“Negotiating” </w:t>
      </w:r>
      <w:r>
        <w:rPr>
          <w:rFonts w:ascii="Times New Roman" w:hAnsi="Times New Roman"/>
          <w:b w:val="false"/>
          <w:i w:val="false"/>
          <w:color w:val="000000"/>
          <w:sz w:val="22"/>
        </w:rPr>
        <w:t xml:space="preserve">means contact between a pipeline company and a person with authority to negotiate an easement or other interest in land that involves the location, damages, compensation, or other matter that is restricted by Iowa Code sections </w:t>
      </w:r>
      <w:hyperlink r:id="rId17">
        <w:r>
          <w:rPr>
            <w:rStyle w:val="Hyperlink"/>
            <w:rFonts w:ascii="Times New Roman" w:hAnsi="Times New Roman"/>
            <w:b w:val="false"/>
            <w:i w:val="false"/>
            <w:color w:val="000000"/>
            <w:sz w:val="22"/>
          </w:rPr>
          <w:t>479.5(5)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479B.4(6)</w:t>
        </w:r>
      </w:hyperlink>
      <w:r>
        <w:rPr>
          <w:rFonts w:ascii="Times New Roman" w:hAnsi="Times New Roman"/>
          <w:b w:val="false"/>
          <w:i w:val="false"/>
          <w:color w:val="000000"/>
          <w:sz w:val="22"/>
        </w:rPr>
        <w:t>. Contact for purposes of obtaining addresses and other contact information from a landowner or tenant is not considered negotiation.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a new, amended, or renewal permit issued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an individual, a corporation, a limited liability company, a government or governmental subdivision or agency, a business trust, an estate, a trust, a partnership or association, or any other legal entity as defined in Iowa Code section </w:t>
      </w:r>
      <w:hyperlink r:id="rId19">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“Pipeline” </w:t>
      </w:r>
      <w:r>
        <w:rPr>
          <w:rFonts w:ascii="Times New Roman" w:hAnsi="Times New Roman"/>
          <w:b w:val="false"/>
          <w:i w:val="false"/>
          <w:color w:val="000000"/>
          <w:sz w:val="22"/>
        </w:rPr>
        <w:t>means any intrastate or interstate pipe or pipeline and necessary appurtenances used for the transportation or transmission of hazardous liquids.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199—13.2</w:t>
      </w:r>
      <w:r>
        <w:rPr>
          <w:rFonts w:ascii="Times New Roman" w:hAnsi="Times New Roman"/>
          <w:b/>
          <w:i w:val="false"/>
          <w:color w:val="000000"/>
          <w:sz w:val="22"/>
        </w:rPr>
        <w:t xml:space="preserve">(479,479B) </w:t>
      </w:r>
      <w:r>
        <w:rPr>
          <w:rFonts w:ascii="Times New Roman" w:hAnsi="Times New Roman"/>
          <w:b/>
          <w:i w:val="false"/>
          <w:color w:val="000000"/>
          <w:sz w:val="22"/>
        </w:rPr>
        <w:t xml:space="preserve">Informational meetings. </w:t>
      </w:r>
      <w:r>
        <w:rPr>
          <w:rFonts w:ascii="Times New Roman" w:hAnsi="Times New Roman"/>
          <w:b w:val="false"/>
          <w:i w:val="false"/>
          <w:color w:val="000000"/>
          <w:sz w:val="22"/>
        </w:rPr>
        <w:t>Informational meetings shall be held for any proposed pipeline project five miles or more in length, including both the current project and future anticipated extensions, that is to be operated at a pressure in excess of 150 pounds per square inch. A separate informational meeting shall be held in each county in which real property or property rights would be affected.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color w:val="000000"/>
          <w:sz w:val="22"/>
        </w:rPr>
        <w:t xml:space="preserve">Time frame for holding meeting. </w:t>
      </w:r>
      <w:r>
        <w:rPr>
          <w:rFonts w:ascii="Times New Roman" w:hAnsi="Times New Roman"/>
          <w:b w:val="false"/>
          <w:i w:val="false"/>
          <w:color w:val="000000"/>
          <w:sz w:val="22"/>
        </w:rPr>
        <w:t>Informational meetings shall be held not less than 30 days nor more than two years prior to the filing of the petition for pipeline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A pipeline company is responsible for all negotiations and compensation for a suitable facility to be used for each informational meeting, including but not limited to a building or facility that is in substantial compliance with the Americans with Disabilities Act Standards for Accessible Design, including both Title II regulations at 28 CFR part 36, subpart D, and the 2004 Americans with Disabilities Act Accessibility Guidelines at 36 CFR part 1191, appendices B and D, where such a building or facility is reasonably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informational meeting location shall be reasonably accessible to all persons who may be affected by the granting of a permit or who have an interest in the proposed pipeline.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color w:val="000000"/>
          <w:sz w:val="22"/>
        </w:rPr>
        <w:t xml:space="preserve">Commission approval. </w:t>
      </w:r>
      <w:r>
        <w:rPr>
          <w:rFonts w:ascii="Times New Roman" w:hAnsi="Times New Roman"/>
          <w:b w:val="false"/>
          <w:i w:val="false"/>
          <w:color w:val="000000"/>
          <w:sz w:val="22"/>
        </w:rPr>
        <w:t>A pipeline company proposing to schedule an informational meeting shall file a request to schedule the informational meeting with the commission and include a proposed date and time for the informational meeting, an alternate time and date, and a description of the proposed project and map of the route, including the notification corridor. The pipeline company may be notified within ten days of the filing of the request whether the request is approved or alternate times and dates are required. Not less than 30 days prior to the informational meeting, the pipeline company shall file with the commission the location of the informational meeting. Not less than 14 days prior to the informational meeting, the pipeline company shall file with the commission a copy of its informational meeting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color w:val="000000"/>
          <w:sz w:val="22"/>
        </w:rPr>
        <w:t xml:space="preserve">Notices. </w:t>
      </w:r>
      <w:r>
        <w:rPr>
          <w:rFonts w:ascii="Times New Roman" w:hAnsi="Times New Roman"/>
          <w:b w:val="false"/>
          <w:i w:val="false"/>
          <w:color w:val="000000"/>
          <w:sz w:val="22"/>
        </w:rPr>
        <w:t>Notice by mailed and published notice of each informational meeting shall be given to persons as listed on the tax assessment rolls as responsible for payment of real estate taxes imposed on the property and those persons in possession of or residing on the property in the corridor in which the pipeline company intends to seek easements.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include the information listed in Iowa Code sections </w:t>
      </w:r>
      <w:hyperlink r:id="rId20">
        <w:r>
          <w:rPr>
            <w:rStyle w:val="Hyperlink"/>
            <w:rFonts w:ascii="Times New Roman" w:hAnsi="Times New Roman"/>
            <w:b w:val="false"/>
            <w:i w:val="false"/>
            <w:color w:val="000000"/>
            <w:sz w:val="22"/>
          </w:rPr>
          <w:t>479.5(4)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479B.4(5)</w:t>
        </w:r>
      </w:hyperlink>
      <w:r>
        <w:rPr>
          <w:rFonts w:ascii="Times New Roman" w:hAnsi="Times New Roman"/>
          <w:b w:val="false"/>
          <w:i/>
          <w:color w:val="000000"/>
          <w:sz w:val="22"/>
        </w:rPr>
        <w:t>“a,”</w:t>
      </w:r>
      <w:r>
        <w:rPr>
          <w:rFonts w:ascii="Times New Roman" w:hAnsi="Times New Roman"/>
          <w:b w:val="false"/>
          <w:i w:val="false"/>
          <w:color w:val="000000"/>
          <w:sz w:val="22"/>
        </w:rPr>
        <w:t xml:space="preserve"> as well as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possibility that the right-of-way may be acquired by condemnation if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statement: “Persons with disabilities requiring assistive services or devices to observe or participate should contact the commission at 515.725.7300 in advance of the scheduled date to request accommodations”;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statement of damage claims described in subrule </w:t>
      </w:r>
      <w:hyperlink r:id="rId22">
        <w:r>
          <w:rPr>
            <w:rStyle w:val="Hyperlink"/>
            <w:rFonts w:ascii="Times New Roman" w:hAnsi="Times New Roman"/>
            <w:b w:val="false"/>
            <w:i w:val="false"/>
            <w:color w:val="000000"/>
            <w:sz w:val="22"/>
          </w:rPr>
          <w:t>13.3(3)</w:t>
        </w:r>
      </w:hyperlink>
      <w:r>
        <w:rPr>
          <w:rFonts w:ascii="Times New Roman" w:hAnsi="Times New Roman"/>
          <w:b w:val="false"/>
          <w:i w:val="false"/>
          <w:color w:val="000000"/>
          <w:sz w:val="22"/>
        </w:rPr>
        <w:t>, consistent with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pipeline company shall cause a written copy of the meeting notice to be served, by certified United States mail with return receipt requested, on all persons as listed on the tax assessment rolls as responsible for payment of real estate taxes imposed on the property and persons in possession of or residing on the property, whose addresses are known after a good-faith effort to obtain the addresses. The certified meeting notice shall be deposited in the United States mail not less than 30 days prior to the date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pipeline company shall cause the meeting notice, including the map, to be published once in a newspaper of general circulation in each county where the pipeline is proposed to be located at least one week and not more than three weeks prior to the date of the meeting. Publication is considered as notice to affected persons listed on the tax assessment rolls as responsible for paying the real estate taxes imposed on the property and persons in possession of or residing on the property whose addresses are not known, provided a good-faith effort to obtain the address can be demonstrated by the pipeline company. The map used in the published notice should clearly delineate the pipeline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pipeline company shall file, prior to the informational meeting, an affidavit that describes the good faith effort the pipeline company undertook to locate the addresses of all affected persons. The affidavit is to be signed by a corporate officer or an attorney representing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13.2(6)</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The pipeline company shall provide qualified personnel to present the following information at the informational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 requirements and planning that have resulted in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pipeline is proposed to be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general terms, the elements involved in pipeline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general terms, the rights the pipeline company will seek to acquire through easements.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Procedures to be followed in contacting the affected persons for specific negotiations in acquiring voluntary easements.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Methods and factors used in arriving at an offered price for voluntary easements, including the range of cash amount for each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Manner in which voluntary easement payments are made, including discussion of conditional easements, signing fees, and time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factors or damages not included in the easement for which compensation is made, including features of interest to affected persons but not limited to computation of amounts and manner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13.2(7)</w:t>
      </w:r>
      <w:r>
        <w:rPr>
          <w:rFonts w:ascii="Times New Roman" w:hAnsi="Times New Roman"/>
          <w:b w:val="false"/>
          <w:i w:val="false"/>
          <w:color w:val="000000"/>
          <w:sz w:val="22"/>
        </w:rPr>
        <w:t> </w:t>
      </w:r>
      <w:r>
        <w:rPr>
          <w:rFonts w:ascii="Times New Roman" w:hAnsi="Times New Roman"/>
          <w:b w:val="false"/>
          <w:i/>
          <w:color w:val="000000"/>
          <w:sz w:val="22"/>
        </w:rPr>
        <w:t xml:space="preserve">Notice to county board of supervisors. </w:t>
      </w:r>
      <w:r>
        <w:rPr>
          <w:rFonts w:ascii="Times New Roman" w:hAnsi="Times New Roman"/>
          <w:b w:val="false"/>
          <w:i w:val="false"/>
          <w:color w:val="000000"/>
          <w:sz w:val="22"/>
        </w:rPr>
        <w:t xml:space="preserve">The pipeline company is responsible for sending notice of the request for an informational meeting to the county board of supervisors in each county where the proposed pipeline is to be located. The pipeline company is to request from the board of supervisors the name of the county inspector, a professional engineer who will conduct the on-site inspection required by Iowa Code section </w:t>
      </w:r>
      <w:hyperlink r:id="rId23">
        <w:r>
          <w:rPr>
            <w:rStyle w:val="Hyperlink"/>
            <w:rFonts w:ascii="Times New Roman" w:hAnsi="Times New Roman"/>
            <w:b w:val="false"/>
            <w:i w:val="false"/>
            <w:color w:val="000000"/>
            <w:sz w:val="22"/>
          </w:rPr>
          <w:t>479B.20(2)</w:t>
        </w:r>
      </w:hyperlink>
      <w:r>
        <w:rPr>
          <w:rFonts w:ascii="Times New Roman" w:hAnsi="Times New Roman"/>
          <w:b w:val="false"/>
          <w:i w:val="false"/>
          <w:color w:val="000000"/>
          <w:sz w:val="22"/>
        </w:rPr>
        <w:t>. The pipeline company will provide the name and contact information of the county inspector to the commission, landowners, and other affected persons at the meeting, if known.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199—13.3</w:t>
      </w:r>
      <w:r>
        <w:rPr>
          <w:rFonts w:ascii="Times New Roman" w:hAnsi="Times New Roman"/>
          <w:b/>
          <w:i w:val="false"/>
          <w:color w:val="000000"/>
          <w:sz w:val="22"/>
        </w:rPr>
        <w:t xml:space="preserve">(479,479B) </w:t>
      </w:r>
      <w:r>
        <w:rPr>
          <w:rFonts w:ascii="Times New Roman" w:hAnsi="Times New Roman"/>
          <w:b/>
          <w:i w:val="false"/>
          <w:color w:val="000000"/>
          <w:sz w:val="22"/>
        </w:rPr>
        <w:t xml:space="preserve">Petition for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val="false"/>
          <w:color w:val="000000"/>
          <w:sz w:val="22"/>
        </w:rPr>
        <w:t>A petition for a permit shall be filed with the commission upon the form prescribed and shall include all required exhibits. The petition shall be attested to by an officer, official, or attorney with authority to represent the pipeline company. Exhibits shall be in the following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Exhibit A. </w:t>
      </w:r>
      <w:r>
        <w:rPr>
          <w:rFonts w:ascii="Times New Roman" w:hAnsi="Times New Roman"/>
          <w:b w:val="false"/>
          <w:i w:val="false"/>
          <w:color w:val="000000"/>
          <w:sz w:val="22"/>
        </w:rPr>
        <w:t>A legal description showing, at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beginning and ending points of the proposed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general direction of the proposed route through each quarter section of land to be crossed, including township and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proposed pipeline will be located on private or public property, public highway, or railroad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pertinent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the route is in or adjacent to the right-of-way of a named road or a railroad, the exhibit shall specifically identify the road or railroad by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Exhibit B. </w:t>
      </w:r>
      <w:r>
        <w:rPr>
          <w:rFonts w:ascii="Times New Roman" w:hAnsi="Times New Roman"/>
          <w:b w:val="false"/>
          <w:i w:val="false"/>
          <w:color w:val="000000"/>
          <w:sz w:val="22"/>
        </w:rPr>
        <w:t>Maps showing the proposed routing of the pipeline. The maps may be to any scale appropriate for the level of detail to be shown, but not smaller than one inch to the mile, and shall be legible when printed on paper no larger than 11 by 17 inches. Maps based on satellite imagery are preferred. An additional map of the entire route, if the route is located in more than one county or there is more than one map for a county, shall be filed in this exhibit and shall be legible when printed on paper no larger than 11 by 17 inches without regard to scale. The pipeline company shall include necessary data files with geographic identifiers that are readable by common Internet or software mapping applications (KMZ, shapefile, JSON, etc.) showing the proposed route of the pipeline. The following minimum information shall be provided on the maps: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route of the pipeline that is the subject of the petition, including the starting and ending points, and when paralleling a road or railroad, which side the pipeline is on. Multiple pipelines on the same right-of-way shall be indicated, and the distance between paralleling pipelines shall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county, county lines, section lines, section numbers, township numbers, and range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and identity of adjacent or crossed public roads, railroads, named streams or bodies of water, and other pertinent natural or man-made features influencing the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and corporate limits of cities and the name and boundaries of any public lands or parks.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pipelines and the identity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buildings or places of public assembly within six tenths of a mile of the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Exhibit C. </w:t>
      </w:r>
      <w:r>
        <w:rPr>
          <w:rFonts w:ascii="Times New Roman" w:hAnsi="Times New Roman"/>
          <w:b w:val="false"/>
          <w:i w:val="false"/>
          <w:color w:val="000000"/>
          <w:sz w:val="22"/>
        </w:rPr>
        <w:t>A showing of engineering specifications covering the engineering features, materials, and manner of construction of the proposed pipeline; its approximate length, diameter, and the name and location of each railroad and primary highway, if any; and such other information as may be deemed pertinent on forms prescribed by the commission, which are located on the commission’s website. In addition, the maximum and normal operating pressure and maximum capacity of the proposed pipeline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Exhibit D. </w:t>
      </w:r>
      <w:r>
        <w:rPr>
          <w:rFonts w:ascii="Times New Roman" w:hAnsi="Times New Roman"/>
          <w:b w:val="false"/>
          <w:i w:val="false"/>
          <w:color w:val="000000"/>
          <w:sz w:val="22"/>
        </w:rPr>
        <w:t>Satisfactory proof of solvency and financial ability to pay damages in the sum of $250,000 or more; or surety bond satisfactory to the commission in the penal sum of $250,000 with surety approved by the commission, conditioned that the pipeline company will pay any and all damages legally recovered against the pipeline company growing out of the construction and operation of its pipeline or hazardous liquid storage facilities in the state of Iowa; security satisfactory to the commission as a guarantee for the payment of damages in the sum of $250,000; or satisfactory proofs that the company has property subject to execution within this state, other than pipelines, of a value in excess of $250,000. The commission may require additional surety or insurance policies to ensure the payment of damages resulting from the construction and operation of a hazardous liquid pipeline or hazardous liquid storage facility in a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Exhibit 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Consent or documentation of appropriate public highway authorities, or railroad companies, where the pipeline will be placed longitudinally on, over or under, or at other than an approximate right angle to railroad tracks or highway, when consent is obtained prior to filing of the petition, will be filed with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consent is not obtained at the time the petition is filed, the pipeline company will file a statement that it will obtain all necessary consents or file other documentation of the right to commence construction prior to commencement of construction of the pipeline. A pipeline company may request commission approval to begin construction on a segment of a pipeline prior to obtaining all necessary consents for construction of the entire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there are permits that will be required from other state agencies for construction of the pipeline and, if so, a description of the permit required and whether the permit has been obtained will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there are permits from federal agencies that will be required for construction of the pipeline and, if so, a description of the permit required and whether the permit has been obtained will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Exhibit F. </w:t>
      </w:r>
      <w:r>
        <w:rPr>
          <w:rFonts w:ascii="Times New Roman" w:hAnsi="Times New Roman"/>
          <w:b w:val="false"/>
          <w:i w:val="false"/>
          <w:color w:val="000000"/>
          <w:sz w:val="22"/>
        </w:rPr>
        <w:t>This exhibit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the purpose of the project and a description of how the services rendered by the pipeline will promote the public convenience and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general statement covering each of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lands, waters, and public or private facilities to be crossed;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possible use of alternative routes;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proposed pipeline to present and future land use and zoning ordinances;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inconvenience or undue injury that may result to property owners as a result of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an existing pipeline, the year of original construction and a description of any amendments or reportable changes since the permit or latest renewal permit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Exhibit G. </w:t>
      </w:r>
      <w:r>
        <w:rPr>
          <w:rFonts w:ascii="Times New Roman" w:hAnsi="Times New Roman"/>
          <w:b w:val="false"/>
          <w:i w:val="false"/>
          <w:color w:val="000000"/>
          <w:sz w:val="22"/>
        </w:rPr>
        <w:t>If informational meetings were required, an affidavit that the meetings were held in each county affected by the proposed project and the time and place of each meeting. Copies of the mailed notice letter, the corridor map, and the published notice(s) of the informational meeting will be attached to the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Exhibit H. </w:t>
      </w:r>
      <w:r>
        <w:rPr>
          <w:rFonts w:ascii="Times New Roman" w:hAnsi="Times New Roman"/>
          <w:b w:val="false"/>
          <w:i w:val="false"/>
          <w:color w:val="000000"/>
          <w:sz w:val="22"/>
        </w:rPr>
        <w:t>This exhibit is required only if the petition requests the right of eminent domain. The extent of the eminent domain request may be uncertain at the time the petition is filed. The exhibit must be in final form prior to issuance of the official notice by the commission and approval of eminent domain notice. The exhibit will consist of a map of the route showing the location of each property for which the right of eminent domain is sought and the following information for each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desired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easement rights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affected persons for the property over which eminent domain is requested based upon a good faith effort to identify all affected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map drawn to an appropriate scale showing the boundaries of the property, the boundaries and dimensions of the proposed easement, the location of pipelines or pipeline facilities within the proposed easement, the location of and distance to any building within 300 feet of the proposed pipeline, and any other features pertinent to the location of the pipeline to the rights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 overview map showing the location of the property over which eminent domain is requested, with the property identified in accordance with </w:t>
      </w:r>
      <w:hyperlink r:id="rId24">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An updated electronic file with geographic identifiers as required by paragraph </w:t>
      </w:r>
      <w:hyperlink r:id="rId25">
        <w:r>
          <w:rPr>
            <w:rStyle w:val="Hyperlink"/>
            <w:rFonts w:ascii="Times New Roman" w:hAnsi="Times New Roman"/>
            <w:b w:val="false"/>
            <w:i w:val="false"/>
            <w:color w:val="000000"/>
            <w:sz w:val="22"/>
          </w:rPr>
          <w:t>13.3(1)</w:t>
        </w:r>
        <w:r>
          <w:rPr>
            <w:rFonts w:ascii="Times New Roman" w:hAnsi="Times New Roman"/>
            <w:b w:val="false"/>
            <w:i/>
            <w:color w:val="000000"/>
            <w:sz w:val="22"/>
          </w:rPr>
          <w:t>“b”</w:t>
        </w:r>
      </w:hyperlink>
      <w:r>
        <w:rPr>
          <w:rFonts w:ascii="Times New Roman" w:hAnsi="Times New Roman"/>
          <w:b w:val="false"/>
          <w:i w:val="false"/>
          <w:color w:val="000000"/>
          <w:sz w:val="22"/>
        </w:rPr>
        <w:t xml:space="preserve"> to show the locations and boundaries of the property and the easements boundaries for which the pipeline company is seeking eminent domain.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Exhibit I. </w:t>
      </w:r>
      <w:r>
        <w:rPr>
          <w:rFonts w:ascii="Times New Roman" w:hAnsi="Times New Roman"/>
          <w:b w:val="false"/>
          <w:i w:val="false"/>
          <w:color w:val="000000"/>
          <w:sz w:val="22"/>
        </w:rPr>
        <w:t xml:space="preserve">If pipeline construction on agricultural land as defined in </w:t>
      </w:r>
      <w:hyperlink r:id="rId26">
        <w:r>
          <w:rPr>
            <w:rStyle w:val="Hyperlink"/>
            <w:rFonts w:ascii="Times New Roman" w:hAnsi="Times New Roman"/>
            <w:b w:val="false"/>
            <w:i w:val="false"/>
            <w:color w:val="000000"/>
            <w:sz w:val="22"/>
          </w:rPr>
          <w:t>199—subrule 9.1(3)</w:t>
        </w:r>
      </w:hyperlink>
      <w:r>
        <w:rPr>
          <w:rFonts w:ascii="Times New Roman" w:hAnsi="Times New Roman"/>
          <w:b w:val="false"/>
          <w:i w:val="false"/>
          <w:color w:val="000000"/>
          <w:sz w:val="22"/>
        </w:rPr>
        <w:t xml:space="preserve"> is proposed, a land restoration plan shall be prepared and filed as provided for in rule </w:t>
      </w:r>
      <w:hyperlink r:id="rId27">
        <w:r>
          <w:rPr>
            <w:rStyle w:val="Hyperlink"/>
            <w:rFonts w:ascii="Times New Roman" w:hAnsi="Times New Roman"/>
            <w:b w:val="false"/>
            <w:i w:val="false"/>
            <w:color w:val="000000"/>
            <w:sz w:val="22"/>
          </w:rPr>
          <w:t>199—9.2</w:t>
        </w:r>
      </w:hyperlink>
      <w:r>
        <w:rPr>
          <w:rFonts w:ascii="Times New Roman" w:hAnsi="Times New Roman"/>
          <w:b w:val="false"/>
          <w:i w:val="false"/>
          <w:color w:val="000000"/>
          <w:sz w:val="22"/>
        </w:rPr>
        <w:t xml:space="preserve">(479,479B). The name and contact information of each county inspector designated by county boards of supervisors pursuant to Iowa Code section </w:t>
      </w:r>
      <w:hyperlink r:id="rId28">
        <w:r>
          <w:rPr>
            <w:rStyle w:val="Hyperlink"/>
            <w:rFonts w:ascii="Times New Roman" w:hAnsi="Times New Roman"/>
            <w:b w:val="false"/>
            <w:i w:val="false"/>
            <w:color w:val="000000"/>
            <w:sz w:val="22"/>
          </w:rPr>
          <w:t>479B.20(2)</w:t>
        </w:r>
      </w:hyperlink>
      <w:r>
        <w:rPr>
          <w:rFonts w:ascii="Times New Roman" w:hAnsi="Times New Roman"/>
          <w:b w:val="false"/>
          <w:i w:val="false"/>
          <w:color w:val="000000"/>
          <w:sz w:val="22"/>
        </w:rPr>
        <w:t xml:space="preserve"> shall be included in the land restoration plan, when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w:t>
      </w:r>
      <w:r>
        <w:rPr>
          <w:rFonts w:ascii="Times New Roman" w:hAnsi="Times New Roman"/>
          <w:b w:val="false"/>
          <w:i w:val="false"/>
          <w:color w:val="000000"/>
          <w:sz w:val="22"/>
        </w:rPr>
        <w:t xml:space="preserve">If permission is sought to construct, maintain, and operate facilities for underground storage of hazardous liquid, the petition will include maps showing the information described in Iowa Code section </w:t>
      </w:r>
      <w:hyperlink r:id="rId29">
        <w:r>
          <w:rPr>
            <w:rStyle w:val="Hyperlink"/>
            <w:rFonts w:ascii="Times New Roman" w:hAnsi="Times New Roman"/>
            <w:b w:val="false"/>
            <w:i w:val="false"/>
            <w:color w:val="000000"/>
            <w:sz w:val="22"/>
          </w:rPr>
          <w:t>479B.4(2)</w:t>
        </w:r>
      </w:hyperlink>
      <w:r>
        <w:rPr>
          <w:rFonts w:ascii="Times New Roman" w:hAnsi="Times New Roman"/>
          <w:b w:val="false"/>
          <w:i w:val="false"/>
          <w:color w:val="000000"/>
          <w:sz w:val="22"/>
        </w:rPr>
        <w:t>, as well as a description of the public or private highways, grounds, waters, streams, pipelines, and private lands of any kind under which the storage is proposed, together with a 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Exhibit K. </w:t>
      </w:r>
      <w:r>
        <w:rPr>
          <w:rFonts w:ascii="Times New Roman" w:hAnsi="Times New Roman"/>
          <w:b w:val="false"/>
          <w:i w:val="false"/>
          <w:color w:val="000000"/>
          <w:sz w:val="22"/>
        </w:rPr>
        <w:t>The pipeline company shall file the additional information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affidavit describing the good faith effort the company has undertaken to identify all affected persons in the property for all parcels over which the pipeline is proposed to be located before easements were signed or eminent domain requested. The affidavit shall be signed by an attorney or officer representing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any private easements will be required for the proposed pipeline and, if a private easement will be required, when the easement negotiations will be completed and whether all affected persons associated with the property have been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there are permits that will be required from other state agencies for the construction of the pipeline and, if so, a description of the permit required and whether the permit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there are permits from federal agencies that will be required for construction of the pipeline and, if so, a description of the permit required and whether the permit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there are any agreements or additional facilities that need to be constructed to transport or receive hazardous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Projected date when construction of the pipeline will begin.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Exhibit L. </w:t>
      </w:r>
      <w:r>
        <w:rPr>
          <w:rFonts w:ascii="Times New Roman" w:hAnsi="Times New Roman"/>
          <w:b w:val="false"/>
          <w:i w:val="false"/>
          <w:color w:val="000000"/>
          <w:sz w:val="22"/>
        </w:rPr>
        <w:t>Other exhibits. The commission may require filing of additional exhibits if further information on a particular project is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val="false"/>
          <w:color w:val="000000"/>
          <w:sz w:val="22"/>
        </w:rPr>
        <w:t>Construction on an existing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Petitions proposing new pipeline construction on an existing easement where the pipeline company has previously constructed a pipeline shall include a statement indicating whether any unresolved damage claims remain from the previous pipeline construction and, if so, include the name of each landowner or tenant, a legal description of the property involved, and the status of proceedings to settle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for permit proposing a new pipeline construction on an existing easement where the pipeline company has previously constructed a pipeline will not be acted upon by the commission if a damage claim from the installation of the previous pipeline has not been resolved by negotiation, arbitration, or court action. The commission may take action on the petition if the damage claim is under litigation or arbitration.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val="false"/>
          <w:color w:val="000000"/>
          <w:sz w:val="22"/>
        </w:rPr>
        <w:t>Statement of damage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permit proposing new pipeline construction will not be acted upon by the commission if the pipeline company does not file with the commission a written statement in compliance with Iowa Code sections </w:t>
      </w:r>
      <w:hyperlink r:id="rId30">
        <w:r>
          <w:rPr>
            <w:rStyle w:val="Hyperlink"/>
            <w:rFonts w:ascii="Times New Roman" w:hAnsi="Times New Roman"/>
            <w:b w:val="false"/>
            <w:i w:val="false"/>
            <w:color w:val="000000"/>
            <w:sz w:val="22"/>
          </w:rPr>
          <w:t>479.25</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479.45</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479.46</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479B.17</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479B.29</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479B.30</w:t>
        </w:r>
      </w:hyperlink>
      <w:r>
        <w:rPr>
          <w:rFonts w:ascii="Times New Roman" w:hAnsi="Times New Roman"/>
          <w:b w:val="false"/>
          <w:i w:val="false"/>
          <w:color w:val="000000"/>
          <w:sz w:val="22"/>
        </w:rPr>
        <w:t xml:space="preserve"> as to how damages resulting from the construction of the pipeline will be determined and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statement shall contain the following information: the type of damages that will be compensated, how the amount of damages will be determined, the procedures by which disputes may be resolved, the manner of payment, and the procedures that the affected person is required to follow to obtain a determination of damages by a county compensation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statement may be amended as necessary to reflect changes in the law, company policy, or the needs of a specific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this statement shall be mailed with the notice of informational meeting as provided for in Iowa Code section </w:t>
      </w:r>
      <w:hyperlink r:id="rId36">
        <w:r>
          <w:rPr>
            <w:rStyle w:val="Hyperlink"/>
            <w:rFonts w:ascii="Times New Roman" w:hAnsi="Times New Roman"/>
            <w:b w:val="false"/>
            <w:i w:val="false"/>
            <w:color w:val="000000"/>
            <w:sz w:val="22"/>
          </w:rPr>
          <w:t>479B.4</w:t>
        </w:r>
      </w:hyperlink>
      <w:r>
        <w:rPr>
          <w:rFonts w:ascii="Times New Roman" w:hAnsi="Times New Roman"/>
          <w:b w:val="false"/>
          <w:i w:val="false"/>
          <w:color w:val="000000"/>
          <w:sz w:val="22"/>
        </w:rPr>
        <w:t>. If no informational meeting is required, a copy shall be provided to each affected person prior to entering into negotiations for payment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Nothing in this rule prevents a person from negotiating with the pipeline company for terms that are different, more specific, or in addition to the statement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w:t>
      </w:r>
      <w:r>
        <w:rPr>
          <w:rFonts w:ascii="Times New Roman" w:hAnsi="Times New Roman"/>
          <w:b w:val="false"/>
          <w:i w:val="false"/>
          <w:color w:val="000000"/>
          <w:sz w:val="22"/>
        </w:rPr>
        <w:t> </w:t>
      </w:r>
      <w:r>
        <w:rPr>
          <w:rFonts w:ascii="Times New Roman" w:hAnsi="Times New Roman"/>
          <w:b w:val="false"/>
          <w:i w:val="false"/>
          <w:color w:val="000000"/>
          <w:sz w:val="22"/>
        </w:rPr>
        <w:t xml:space="preserve">Negotiation of easements. The pipeline company is not prohibited from responding to inquiries concerning existing easements or from requesting and collecting tenant and affected person information, provided that the pipeline company is not “negotiating” as defined in subrule </w:t>
      </w:r>
      <w:hyperlink r:id="rId37">
        <w:r>
          <w:rPr>
            <w:rStyle w:val="Hyperlink"/>
            <w:rFonts w:ascii="Times New Roman" w:hAnsi="Times New Roman"/>
            <w:b w:val="false"/>
            <w:i w:val="false"/>
            <w:color w:val="000000"/>
            <w:sz w:val="22"/>
          </w:rPr>
          <w:t>13.1(3)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199—13.4</w:t>
      </w:r>
      <w:r>
        <w:rPr>
          <w:rFonts w:ascii="Times New Roman" w:hAnsi="Times New Roman"/>
          <w:b/>
          <w:i w:val="false"/>
          <w:color w:val="000000"/>
          <w:sz w:val="22"/>
        </w:rPr>
        <w:t xml:space="preserve">(479,479B)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petition for permit is filed with the commission, the petition will be reviewed by the commission. Once the commission has completed its review of the proposed pipeline and petition, the petition may be set for hearing. This subrule does not apply to renewal petitions filed pursuant to rule </w:t>
      </w:r>
      <w:hyperlink r:id="rId38">
        <w:r>
          <w:rPr>
            <w:rStyle w:val="Hyperlink"/>
            <w:rFonts w:ascii="Times New Roman" w:hAnsi="Times New Roman"/>
            <w:b w:val="false"/>
            <w:i w:val="false"/>
            <w:color w:val="000000"/>
            <w:sz w:val="22"/>
          </w:rPr>
          <w:t>199—13.8</w:t>
        </w:r>
      </w:hyperlink>
      <w:r>
        <w:rPr>
          <w:rFonts w:ascii="Times New Roman" w:hAnsi="Times New Roman"/>
          <w:b w:val="false"/>
          <w:i w:val="false"/>
          <w:color w:val="000000"/>
          <w:sz w:val="22"/>
        </w:rPr>
        <w:t>(479,479B), which may not require a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val="false"/>
          <w:color w:val="000000"/>
          <w:sz w:val="22"/>
        </w:rPr>
        <w:t>The pipeline company will be furnished copies of the official notice of hearing, which the pipeline company shall cause to be published once each week for two consecutive weeks in a newspaper of general circulation in each county in or through which construction is proposed. The second publication cannot be less than 10 and no more than 30 days prior to the date of the hearing. Proof of publication will be filed with the commission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w:t>
      </w:r>
      <w:r>
        <w:rPr>
          <w:rFonts w:ascii="Times New Roman" w:hAnsi="Times New Roman"/>
          <w:b w:val="false"/>
          <w:i w:val="false"/>
          <w:color w:val="000000"/>
          <w:sz w:val="22"/>
        </w:rPr>
        <w:t> </w:t>
      </w:r>
      <w:r>
        <w:rPr>
          <w:rFonts w:ascii="Times New Roman" w:hAnsi="Times New Roman"/>
          <w:b w:val="false"/>
          <w:i w:val="false"/>
          <w:color w:val="000000"/>
          <w:sz w:val="22"/>
        </w:rPr>
        <w:t>The published notice will include a map showing either the pipeline route or the area affected by underground hazardous liquid storage, or a telephone number and an address through which interested persons may obtain a copy of a map from the pipeline company at no charge. If a map other than that filed as Exhibit B will be published or provided, a copy will be filed with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w:t>
      </w:r>
      <w:r>
        <w:rPr>
          <w:rFonts w:ascii="Times New Roman" w:hAnsi="Times New Roman"/>
          <w:b w:val="false"/>
          <w:i w:val="false"/>
          <w:color w:val="000000"/>
          <w:sz w:val="22"/>
        </w:rPr>
        <w:t> </w:t>
      </w:r>
      <w:r>
        <w:rPr>
          <w:rFonts w:ascii="Times New Roman" w:hAnsi="Times New Roman"/>
          <w:b w:val="false"/>
          <w:i w:val="false"/>
          <w:color w:val="000000"/>
          <w:sz w:val="22"/>
        </w:rPr>
        <w:t>If a petition for permit seeks the right of eminent domain, the pipeline company shall, in addition to the published notice of hearing, serve a copy of the notice of hearing on the landowners and any affected person with an interest in the property over which eminent domain is sought. A copy of the Exhibit H filed with the commission for the affected property will accompany the notice. Service shall be by certified United States mail, return receipt requested, addressed to the person’s last-known address, and this notice shall be mailed no later than the first day of publication of the official notice of hearing on the petition. Not less than five days prior to the date of the hearing, the pipeline company will file with the commission a certificate of service showing all persons and addresses to which notice was sent by certified mail, the date of the mailing, and an affidavit that all affected persons were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13.4(5)</w:t>
      </w:r>
      <w:r>
        <w:rPr>
          <w:rFonts w:ascii="Times New Roman" w:hAnsi="Times New Roman"/>
          <w:b w:val="false"/>
          <w:i w:val="false"/>
          <w:color w:val="000000"/>
          <w:sz w:val="22"/>
        </w:rPr>
        <w:t> </w:t>
      </w:r>
      <w:r>
        <w:rPr>
          <w:rFonts w:ascii="Times New Roman" w:hAnsi="Times New Roman"/>
          <w:b w:val="false"/>
          <w:i w:val="false"/>
          <w:color w:val="000000"/>
          <w:sz w:val="22"/>
        </w:rPr>
        <w:t>If a petition does not seek the right of eminent domain, but all required interests in private property have not yet been obtained sixty days prior to the hearing, a copy of the notice of hearing shall be served upon any affected person with interests in the property. Service shall be by certified mail, addressed to the last-known address, and mailed no later than the first day of publication of the official notice. A copy of each letter of notification, or one copy of the letter accompanied by a written statement listing all persons to whom the notice was mailed, the date of mailing, and an affidavit that all affected persons were served, will be filed with the commission not less than five days prior to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199—13.5</w:t>
      </w:r>
      <w:r>
        <w:rPr>
          <w:rFonts w:ascii="Times New Roman" w:hAnsi="Times New Roman"/>
          <w:b/>
          <w:i w:val="false"/>
          <w:color w:val="000000"/>
          <w:sz w:val="22"/>
        </w:rPr>
        <w:t xml:space="preserve">(479,479B) </w:t>
      </w:r>
      <w:r>
        <w:rPr>
          <w:rFonts w:ascii="Times New Roman" w:hAnsi="Times New Roman"/>
          <w:b/>
          <w:i w:val="false"/>
          <w:color w:val="000000"/>
          <w:sz w:val="22"/>
        </w:rPr>
        <w:t xml:space="preserve">Objections. </w:t>
      </w:r>
      <w:r>
        <w:rPr>
          <w:rFonts w:ascii="Times New Roman" w:hAnsi="Times New Roman"/>
          <w:b w:val="false"/>
          <w:i w:val="false"/>
          <w:color w:val="000000"/>
          <w:sz w:val="22"/>
        </w:rPr>
        <w:t xml:space="preserve">Any person whose rights or interests may be affected by a proposed pipeline or underground storage facility may file a written objection with the commission consistent with Iowa Code sections </w:t>
      </w:r>
      <w:hyperlink r:id="rId39">
        <w:r>
          <w:rPr>
            <w:rStyle w:val="Hyperlink"/>
            <w:rFonts w:ascii="Times New Roman" w:hAnsi="Times New Roman"/>
            <w:b w:val="false"/>
            <w:i w:val="false"/>
            <w:color w:val="000000"/>
            <w:sz w:val="22"/>
          </w:rPr>
          <w:t>479.9</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479B.7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199—13.6</w:t>
      </w:r>
      <w:r>
        <w:rPr>
          <w:rFonts w:ascii="Times New Roman" w:hAnsi="Times New Roman"/>
          <w:b/>
          <w:i w:val="false"/>
          <w:color w:val="000000"/>
          <w:sz w:val="22"/>
        </w:rPr>
        <w:t xml:space="preserve">(479,479B) </w:t>
      </w:r>
      <w:r>
        <w:rPr>
          <w:rFonts w:ascii="Times New Roman" w:hAnsi="Times New Roman"/>
          <w:b/>
          <w:i w:val="false"/>
          <w:color w:val="000000"/>
          <w:sz w:val="22"/>
        </w:rPr>
        <w:t xml:space="preserve">Hearing. </w:t>
      </w:r>
      <w:r>
        <w:rPr>
          <w:rFonts w:ascii="Times New Roman" w:hAnsi="Times New Roman"/>
          <w:b w:val="false"/>
          <w:i w:val="false"/>
          <w:color w:val="000000"/>
          <w:sz w:val="22"/>
        </w:rPr>
        <w:t xml:space="preserve">Hearings required under this chapter will comply with Iowa Code chapter </w:t>
      </w:r>
      <w:hyperlink r:id="rId4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42">
        <w:r>
          <w:rPr>
            <w:rStyle w:val="Hyperlink"/>
            <w:rFonts w:ascii="Times New Roman" w:hAnsi="Times New Roman"/>
            <w:b w:val="false"/>
            <w:i w:val="false"/>
            <w:color w:val="000000"/>
            <w:sz w:val="22"/>
          </w:rPr>
          <w:t>479.7</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479B.6</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199—13.7</w:t>
      </w:r>
      <w:r>
        <w:rPr>
          <w:rFonts w:ascii="Times New Roman" w:hAnsi="Times New Roman"/>
          <w:b/>
          <w:i w:val="false"/>
          <w:color w:val="000000"/>
          <w:sz w:val="22"/>
        </w:rPr>
        <w:t xml:space="preserve">(479,479B) </w:t>
      </w:r>
      <w:r>
        <w:rPr>
          <w:rFonts w:ascii="Times New Roman" w:hAnsi="Times New Roman"/>
          <w:b/>
          <w:i w:val="false"/>
          <w:color w:val="000000"/>
          <w:sz w:val="22"/>
        </w:rPr>
        <w:t xml:space="preserve">Pipeline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w:t>
      </w:r>
      <w:r>
        <w:rPr>
          <w:rFonts w:ascii="Times New Roman" w:hAnsi="Times New Roman"/>
          <w:b w:val="false"/>
          <w:i w:val="false"/>
          <w:color w:val="000000"/>
          <w:sz w:val="22"/>
        </w:rPr>
        <w:t> </w:t>
      </w:r>
      <w:r>
        <w:rPr>
          <w:rFonts w:ascii="Times New Roman" w:hAnsi="Times New Roman"/>
          <w:b w:val="false"/>
          <w:i w:val="false"/>
          <w:color w:val="000000"/>
          <w:sz w:val="22"/>
        </w:rPr>
        <w:t>A pipeline permit will be issued once an order granting the permit is final and the compliance requirements have been met. A pipeline company may request commission approval to delay obtaining consent to cross railroad rights-of-way until after the pipeline permit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issuance of the permit authorizes construction on the route or location as approved by the commission, subject to deviation within the permanent route easement right-of-way. If a deviation outside the permanent route easement right-of-way becomes necessary, construction of the line in that location shall be suspended and the pipeline company will follow the procedures for filing a petition for amendment of a permit, except that the pipeline company need only file Exhibits A, B, C, E, and F, as described in rule </w:t>
      </w:r>
      <w:hyperlink r:id="rId45">
        <w:r>
          <w:rPr>
            <w:rStyle w:val="Hyperlink"/>
            <w:rFonts w:ascii="Times New Roman" w:hAnsi="Times New Roman"/>
            <w:b w:val="false"/>
            <w:i w:val="false"/>
            <w:color w:val="000000"/>
            <w:sz w:val="22"/>
          </w:rPr>
          <w:t>199—13.3(479,479B)</w:t>
        </w:r>
      </w:hyperlink>
      <w:r>
        <w:rPr>
          <w:rFonts w:ascii="Times New Roman" w:hAnsi="Times New Roman"/>
          <w:b w:val="false"/>
          <w:i w:val="false"/>
          <w:color w:val="000000"/>
          <w:sz w:val="22"/>
        </w:rPr>
        <w:t>, reflecting the proposed deviation. In case of any deviation from the approved permanent route easement, the pipeline company may only commence construction on an amended route approved by the commission after the pipeline company acquires the necessary easement. The right of eminent domain shall not be used to acquire any such easement except as specifically approved by the commission, and a hearing will not be required unless the commission determines a hearing is necessary to complete a review of the petition for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w:t>
      </w:r>
      <w:r>
        <w:rPr>
          <w:rFonts w:ascii="Times New Roman" w:hAnsi="Times New Roman"/>
          <w:b w:val="false"/>
          <w:i w:val="false"/>
          <w:color w:val="000000"/>
          <w:sz w:val="22"/>
        </w:rPr>
        <w:t> </w:t>
      </w:r>
      <w:r>
        <w:rPr>
          <w:rFonts w:ascii="Times New Roman" w:hAnsi="Times New Roman"/>
          <w:b w:val="false"/>
          <w:i w:val="false"/>
          <w:color w:val="000000"/>
          <w:sz w:val="22"/>
        </w:rPr>
        <w:t>If the construction of facilities authorized by a permit is not commenced within two years of the date the permit is granted, or within two years after final disposition of judicial review of a permit or of condemnation proceedings, the permit may be forfeited unless the commission grants an extension of the permit filed prior to the expiration of the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proposed construction, maps accurately showing the final routing of the pipeline, in compliance with </w:t>
      </w:r>
      <w:hyperlink r:id="rId46">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 and revised Exhibits A, B, and C, will be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13.7(5)</w:t>
      </w:r>
      <w:r>
        <w:rPr>
          <w:rFonts w:ascii="Times New Roman" w:hAnsi="Times New Roman"/>
          <w:b w:val="false"/>
          <w:i w:val="false"/>
          <w:color w:val="000000"/>
          <w:sz w:val="22"/>
        </w:rPr>
        <w:t> </w:t>
      </w:r>
      <w:r>
        <w:rPr>
          <w:rFonts w:ascii="Times New Roman" w:hAnsi="Times New Roman"/>
          <w:b w:val="false"/>
          <w:i w:val="false"/>
          <w:color w:val="000000"/>
          <w:sz w:val="22"/>
        </w:rPr>
        <w:t>The commission will set the term of the permit. The term of the permit may be less than but will not exceed 25 years from the date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199—13.8</w:t>
      </w:r>
      <w:r>
        <w:rPr>
          <w:rFonts w:ascii="Times New Roman" w:hAnsi="Times New Roman"/>
          <w:b/>
          <w:i w:val="false"/>
          <w:color w:val="000000"/>
          <w:sz w:val="22"/>
        </w:rPr>
        <w:t xml:space="preserve">(479,479B) </w:t>
      </w:r>
      <w:r>
        <w:rPr>
          <w:rFonts w:ascii="Times New Roman" w:hAnsi="Times New Roman"/>
          <w:b/>
          <w:i w:val="false"/>
          <w:color w:val="000000"/>
          <w:sz w:val="22"/>
        </w:rPr>
        <w:t xml:space="preserve">Renewal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13.8(1)</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renewal of an original or previously renewed pipeline permit may be filed at any time subsequent to issuance of the permit but no later than one year prior to expiration of the permit. The petition will be made on the forms prescribed by the commission. Instructions for the petition are included as part of the form, which is available on the commission’s website. The petition shall include the name of the pipeline company requesting renewal of the permit, the pipeline company’s principal office and place of business, a description of any amendment or reportable change since the permit or previous renewal permit was issued, and Exhibits A, B, C, and D, as described in rule </w:t>
      </w:r>
      <w:hyperlink r:id="rId47">
        <w:r>
          <w:rPr>
            <w:rStyle w:val="Hyperlink"/>
            <w:rFonts w:ascii="Times New Roman" w:hAnsi="Times New Roman"/>
            <w:b w:val="false"/>
            <w:i w:val="false"/>
            <w:color w:val="000000"/>
            <w:sz w:val="22"/>
          </w:rPr>
          <w:t>199—13.3(479,479B)</w:t>
        </w:r>
      </w:hyperlink>
      <w:r>
        <w:rPr>
          <w:rFonts w:ascii="Times New Roman" w:hAnsi="Times New Roman"/>
          <w:b w:val="false"/>
          <w:i w:val="false"/>
          <w:color w:val="000000"/>
          <w:sz w:val="22"/>
        </w:rPr>
        <w:t>. The commission may request additional information be filed during the review of the renewal petition and exhibits. The petition shall be attested to by an officer, official, or attorney with authority to represent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13.8(2)</w:t>
      </w:r>
      <w:r>
        <w:rPr>
          <w:rFonts w:ascii="Times New Roman" w:hAnsi="Times New Roman"/>
          <w:b w:val="false"/>
          <w:i w:val="false"/>
          <w:color w:val="000000"/>
          <w:sz w:val="22"/>
        </w:rPr>
        <w:t> </w:t>
      </w:r>
      <w:r>
        <w:rPr>
          <w:rFonts w:ascii="Times New Roman" w:hAnsi="Times New Roman"/>
          <w:b w:val="false"/>
          <w:i w:val="false"/>
          <w:color w:val="000000"/>
          <w:sz w:val="22"/>
        </w:rPr>
        <w:t>The procedure for a petition for permit will be followed with respect to publication of notice, objections, and assessment of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are unresolved issues of fact or law, or if an objection is filed within 20 days of the second publication of the published notice, the commission may set the matter for hearing. If a hearing is not required, and the petition satisfies the requirements of this rule, a renewal permit will be issued upon the filing of the proof of publication as required by rule </w:t>
      </w:r>
      <w:hyperlink r:id="rId48">
        <w:r>
          <w:rPr>
            <w:rStyle w:val="Hyperlink"/>
            <w:rFonts w:ascii="Times New Roman" w:hAnsi="Times New Roman"/>
            <w:b w:val="false"/>
            <w:i w:val="false"/>
            <w:color w:val="000000"/>
            <w:sz w:val="22"/>
          </w:rPr>
          <w:t>199—13.4</w:t>
        </w:r>
      </w:hyperlink>
      <w:r>
        <w:rPr>
          <w:rFonts w:ascii="Times New Roman" w:hAnsi="Times New Roman"/>
          <w:b w:val="false"/>
          <w:i w:val="false"/>
          <w:color w:val="000000"/>
          <w:sz w:val="22"/>
        </w:rPr>
        <w:t>(479,479B).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will set the term of a renewal permit. The term may be less than but will not exceed 25 years from the date of issuance. The same procedure will be followed in subsequent renewals.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199—13.9</w:t>
      </w:r>
      <w:r>
        <w:rPr>
          <w:rFonts w:ascii="Times New Roman" w:hAnsi="Times New Roman"/>
          <w:b/>
          <w:i w:val="false"/>
          <w:color w:val="000000"/>
          <w:sz w:val="22"/>
        </w:rPr>
        <w:t xml:space="preserve">(479,479B) </w:t>
      </w:r>
      <w:r>
        <w:rPr>
          <w:rFonts w:ascii="Times New Roman" w:hAnsi="Times New Roman"/>
          <w:b/>
          <w:i w:val="false"/>
          <w:color w:val="000000"/>
          <w:sz w:val="22"/>
        </w:rPr>
        <w:t xml:space="preserve">Amendment of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w:t>
      </w:r>
      <w:r>
        <w:rPr>
          <w:rFonts w:ascii="Times New Roman" w:hAnsi="Times New Roman"/>
          <w:b w:val="false"/>
          <w:i w:val="false"/>
          <w:color w:val="000000"/>
          <w:sz w:val="22"/>
        </w:rPr>
        <w:t> </w:t>
      </w:r>
      <w:r>
        <w:rPr>
          <w:rFonts w:ascii="Times New Roman" w:hAnsi="Times New Roman"/>
          <w:b w:val="false"/>
          <w:i w:val="false"/>
          <w:color w:val="000000"/>
          <w:sz w:val="22"/>
        </w:rPr>
        <w:t>An amendment of a pipeline permit by the commission is required in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Construction of an additional pipeline paralleling all or part of an existing pipeline of the pipeline company with a valid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Extension of an existing pipeline of the pipeline company outside of the permitted permanent route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Relocation or replacement of an existing pipeline of the pipeline company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Relocates the pipeline outside of the permitted permanent route easement approved by the commission;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Involves relocation or replacement requiring new or additional interests in property. If the relocation or replacement is for five miles or more of pipe to be operated in excess of 150 pounds per square inch gauge, an informational meeting, as provided in rule </w:t>
      </w:r>
      <w:hyperlink r:id="rId49">
        <w:r>
          <w:rPr>
            <w:rStyle w:val="Hyperlink"/>
            <w:rFonts w:ascii="Times New Roman" w:hAnsi="Times New Roman"/>
            <w:b w:val="false"/>
            <w:i w:val="false"/>
            <w:color w:val="000000"/>
            <w:sz w:val="22"/>
          </w:rPr>
          <w:t>199—13.2</w:t>
        </w:r>
      </w:hyperlink>
      <w:r>
        <w:rPr>
          <w:rFonts w:ascii="Times New Roman" w:hAnsi="Times New Roman"/>
          <w:b w:val="false"/>
          <w:i w:val="false"/>
          <w:color w:val="000000"/>
          <w:sz w:val="22"/>
        </w:rPr>
        <w:t>(479,479B), will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Contiguous extension of an underground storage area of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Modification of any condition or limitation placed on the construction or operation of the pipeline in the final order granting the pipeline permit or previous renewal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w:t>
      </w:r>
      <w:r>
        <w:rPr>
          <w:rFonts w:ascii="Times New Roman" w:hAnsi="Times New Roman"/>
          <w:b w:val="false"/>
          <w:i w:val="false"/>
          <w:color w:val="000000"/>
          <w:sz w:val="22"/>
        </w:rPr>
        <w:t> </w:t>
      </w:r>
      <w:r>
        <w:rPr>
          <w:rFonts w:ascii="Times New Roman" w:hAnsi="Times New Roman"/>
          <w:b w:val="false"/>
          <w:i w:val="false"/>
          <w:color w:val="000000"/>
          <w:sz w:val="22"/>
        </w:rPr>
        <w:t>Petition for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 for amendment shall include the docket number and issue date of the permit for which amendment is sought and clearly state the purpose of the petition. If the petition is for construction of additional pipeline facilities, or expansion of an underground storage area, the same exhibits as required for a petition for permit shall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applicable procedures for petition for permit, including hearing, will be followed. Upon appropriate determination by the commission, an amendment to a permit may be issued. The amendment will be subject to the same conditions with respect to commencement of construction within two years and the filing of final routing maps as required for pipeline permits.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199—13.10</w:t>
      </w:r>
      <w:r>
        <w:rPr>
          <w:rFonts w:ascii="Times New Roman" w:hAnsi="Times New Roman"/>
          <w:b/>
          <w:i w:val="false"/>
          <w:color w:val="000000"/>
          <w:sz w:val="22"/>
        </w:rPr>
        <w:t xml:space="preserve">(479,479B) </w:t>
      </w:r>
      <w:r>
        <w:rPr>
          <w:rFonts w:ascii="Times New Roman" w:hAnsi="Times New Roman"/>
          <w:b/>
          <w:i w:val="false"/>
          <w:color w:val="000000"/>
          <w:sz w:val="22"/>
        </w:rPr>
        <w:t xml:space="preserve">Fees and expenses. </w:t>
      </w:r>
      <w:r>
        <w:rPr>
          <w:rFonts w:ascii="Times New Roman" w:hAnsi="Times New Roman"/>
          <w:b w:val="false"/>
          <w:i w:val="false"/>
          <w:color w:val="000000"/>
          <w:sz w:val="22"/>
        </w:rPr>
        <w:t xml:space="preserve">The pipeline company will pay the actual unrecovered cost incurred by the commission attributable to the informational meeting, processing, investigation, hearing, inspection related to a petition requesting a pipeline permit, and any other activity of the commission related to a pipeline permit, pursuant to </w:t>
      </w:r>
      <w:hyperlink r:id="rId50">
        <w:r>
          <w:rPr>
            <w:rStyle w:val="Hyperlink"/>
            <w:rFonts w:ascii="Times New Roman" w:hAnsi="Times New Roman"/>
            <w:b w:val="false"/>
            <w:i w:val="false"/>
            <w:color w:val="000000"/>
            <w:sz w:val="22"/>
          </w:rPr>
          <w:t>199—Chapter 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199—13.11</w:t>
      </w:r>
      <w:r>
        <w:rPr>
          <w:rFonts w:ascii="Times New Roman" w:hAnsi="Times New Roman"/>
          <w:b/>
          <w:i w:val="false"/>
          <w:color w:val="000000"/>
          <w:sz w:val="22"/>
        </w:rPr>
        <w:t xml:space="preserve">(479,479B) </w:t>
      </w:r>
      <w:r>
        <w:rPr>
          <w:rFonts w:ascii="Times New Roman" w:hAnsi="Times New Roman"/>
          <w:b/>
          <w:i w:val="false"/>
          <w:color w:val="000000"/>
          <w:sz w:val="22"/>
        </w:rPr>
        <w:t xml:space="preserve">Land restoration. </w:t>
      </w:r>
      <w:r>
        <w:rPr>
          <w:rFonts w:ascii="Times New Roman" w:hAnsi="Times New Roman"/>
          <w:b w:val="false"/>
          <w:i w:val="false"/>
          <w:color w:val="000000"/>
          <w:sz w:val="22"/>
        </w:rPr>
        <w:t xml:space="preserve">Pipelines shall be constructed in compliance with Iowa Code sections </w:t>
      </w:r>
      <w:hyperlink r:id="rId51">
        <w:r>
          <w:rPr>
            <w:rStyle w:val="Hyperlink"/>
            <w:rFonts w:ascii="Times New Roman" w:hAnsi="Times New Roman"/>
            <w:b w:val="false"/>
            <w:i w:val="false"/>
            <w:color w:val="000000"/>
            <w:sz w:val="22"/>
          </w:rPr>
          <w:t>479.29</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479B.20</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199—13.12</w:t>
      </w:r>
      <w:r>
        <w:rPr>
          <w:rFonts w:ascii="Times New Roman" w:hAnsi="Times New Roman"/>
          <w:b/>
          <w:i w:val="false"/>
          <w:color w:val="000000"/>
          <w:sz w:val="22"/>
        </w:rPr>
        <w:t xml:space="preserve">(479,479B) </w:t>
      </w:r>
      <w:r>
        <w:rPr>
          <w:rFonts w:ascii="Times New Roman" w:hAnsi="Times New Roman"/>
          <w:b/>
          <w:i w:val="false"/>
          <w:color w:val="000000"/>
          <w:sz w:val="22"/>
        </w:rPr>
        <w:t xml:space="preserve">Crossings of highways, railroads, and rivers.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chapters </w:t>
      </w:r>
      <w:hyperlink r:id="rId54">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give the commission primary authority over the routing of pipelines. However, highway and railroad authorities and environmental agencies may have a jurisdictional interest in the routing of the pipeline, including requirements that permits or other authorizations be obtained prior to construction for crossings of highway or railroad right-of-way, rivers, or other bodies of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13.12(2)</w:t>
      </w:r>
      <w:r>
        <w:rPr>
          <w:rFonts w:ascii="Times New Roman" w:hAnsi="Times New Roman"/>
          <w:b w:val="false"/>
          <w:i w:val="false"/>
          <w:color w:val="000000"/>
          <w:sz w:val="22"/>
        </w:rPr>
        <w:t> </w:t>
      </w:r>
      <w:r>
        <w:rPr>
          <w:rFonts w:ascii="Times New Roman" w:hAnsi="Times New Roman"/>
          <w:b w:val="false"/>
          <w:i w:val="false"/>
          <w:color w:val="000000"/>
          <w:sz w:val="22"/>
        </w:rPr>
        <w:t>Approval of other authorities need not be obtained prior to petitioning the commission for a pipeline permit. The pipeline company will file with the petition information that shows the pipeline company contacted the other necessary authorities in advance of filing the petition to determine what restrictions or conditions may be placed on the crossing by those authorities and to obtain information on any proposed reconstruction or relocation of existing facilities that may impact the routing of the pipeline. Approvals and any restrictions, conditions, or relocations of existing facilities are required to be filed with the commission prior to the grant of the permit. A pipeline company may request commission approval to begin construction on a segment of a pipeline prior to obtaining all necessary consents for construction of the entire pipeline.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13.12(3)</w:t>
      </w:r>
      <w:r>
        <w:rPr>
          <w:rFonts w:ascii="Times New Roman" w:hAnsi="Times New Roman"/>
          <w:b w:val="false"/>
          <w:i w:val="false"/>
          <w:color w:val="000000"/>
          <w:sz w:val="22"/>
        </w:rPr>
        <w:t> </w:t>
      </w:r>
      <w:r>
        <w:rPr>
          <w:rFonts w:ascii="Times New Roman" w:hAnsi="Times New Roman"/>
          <w:b w:val="false"/>
          <w:i w:val="false"/>
          <w:color w:val="000000"/>
          <w:sz w:val="22"/>
        </w:rPr>
        <w:t xml:space="preserve">Pipeline routes that include crossings of highway or railroad right-of-way at other than an approximate right angle, or longitudinally on the right-of-way, will not be constructed unless a showing of consent by the appropriate authority has been provided by the pipeline company as required in paragraph </w:t>
      </w:r>
      <w:hyperlink r:id="rId56">
        <w:r>
          <w:rPr>
            <w:rStyle w:val="Hyperlink"/>
            <w:rFonts w:ascii="Times New Roman" w:hAnsi="Times New Roman"/>
            <w:b w:val="false"/>
            <w:i w:val="false"/>
            <w:color w:val="000000"/>
            <w:sz w:val="22"/>
          </w:rPr>
          <w:t>13.3(1)</w:t>
        </w:r>
      </w:hyperlink>
      <w:r>
        <w:rPr>
          <w:rFonts w:ascii="Times New Roman" w:hAnsi="Times New Roman"/>
          <w:b w:val="false"/>
          <w:i/>
          <w:color w:val="000000"/>
          <w:sz w:val="22"/>
        </w:rPr>
        <w: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199—13.13</w:t>
      </w:r>
      <w:r>
        <w:rPr>
          <w:rFonts w:ascii="Times New Roman" w:hAnsi="Times New Roman"/>
          <w:b/>
          <w:i w:val="false"/>
          <w:color w:val="000000"/>
          <w:sz w:val="22"/>
        </w:rPr>
        <w:t xml:space="preserve">(479,479B) </w:t>
      </w:r>
      <w:r>
        <w:rPr>
          <w:rFonts w:ascii="Times New Roman" w:hAnsi="Times New Roman"/>
          <w:b/>
          <w:i w:val="false"/>
          <w:color w:val="000000"/>
          <w:sz w:val="22"/>
        </w:rPr>
        <w:t xml:space="preserve">Reportable changes to pipelines under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13.13(1)</w:t>
      </w:r>
      <w:r>
        <w:rPr>
          <w:rFonts w:ascii="Times New Roman" w:hAnsi="Times New Roman"/>
          <w:b w:val="false"/>
          <w:i w:val="false"/>
          <w:color w:val="000000"/>
          <w:sz w:val="22"/>
        </w:rPr>
        <w:t> </w:t>
      </w:r>
      <w:r>
        <w:rPr>
          <w:rFonts w:ascii="Times New Roman" w:hAnsi="Times New Roman"/>
          <w:b w:val="false"/>
          <w:i w:val="false"/>
          <w:color w:val="000000"/>
          <w:sz w:val="22"/>
        </w:rPr>
        <w:t>A pipeline company shall file prior notice with the commission of any of the following actions affecting a pipeline under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Abandonment or removal from service. The pipeline company will also notify the landowners of the abandonment or removal of the pipeline from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Pressure test or increase in maximum allowable operating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Replacement of a pipeline or significant portion thereof that meets or exceeds the minimum strength criteria of the original pipe.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13.13(2)</w:t>
      </w:r>
      <w:r>
        <w:rPr>
          <w:rFonts w:ascii="Times New Roman" w:hAnsi="Times New Roman"/>
          <w:b w:val="false"/>
          <w:i w:val="false"/>
          <w:color w:val="000000"/>
          <w:sz w:val="22"/>
        </w:rPr>
        <w:t> </w:t>
      </w:r>
      <w:r>
        <w:rPr>
          <w:rFonts w:ascii="Times New Roman" w:hAnsi="Times New Roman"/>
          <w:b w:val="false"/>
          <w:i w:val="false"/>
          <w:color w:val="000000"/>
          <w:sz w:val="22"/>
        </w:rPr>
        <w:t>The notice shall include the docket and permit numbers of the pipeline; the location involved; a description of the proposed activity; anticipated dates of commencement and completion; revised maps and facility descriptions, where appropriate; and the name and telephone number of a person to contact for additional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199—13.14</w:t>
      </w:r>
      <w:r>
        <w:rPr>
          <w:rFonts w:ascii="Times New Roman" w:hAnsi="Times New Roman"/>
          <w:b/>
          <w:i w:val="false"/>
          <w:color w:val="000000"/>
          <w:sz w:val="22"/>
        </w:rPr>
        <w:t xml:space="preserve">(479,479B) </w:t>
      </w:r>
      <w:r>
        <w:rPr>
          <w:rFonts w:ascii="Times New Roman" w:hAnsi="Times New Roman"/>
          <w:b/>
          <w:i w:val="false"/>
          <w:color w:val="000000"/>
          <w:sz w:val="22"/>
        </w:rPr>
        <w:t xml:space="preserve">Sale or transfer of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13.14(1)</w:t>
      </w:r>
      <w:r>
        <w:rPr>
          <w:rFonts w:ascii="Times New Roman" w:hAnsi="Times New Roman"/>
          <w:b w:val="false"/>
          <w:i w:val="false"/>
          <w:color w:val="000000"/>
          <w:sz w:val="22"/>
        </w:rPr>
        <w:t> </w:t>
      </w:r>
      <w:r>
        <w:rPr>
          <w:rFonts w:ascii="Times New Roman" w:hAnsi="Times New Roman"/>
          <w:b w:val="false"/>
          <w:i w:val="false"/>
          <w:color w:val="000000"/>
          <w:sz w:val="22"/>
        </w:rPr>
        <w:t>No permit shall be sold or transferred without written approval of the commission. A petition for approval of the sale or transfer shall be jointly filed by the buyer, or transferee, and the seller, or transferor, and shall include assurances that the buyer, or transferee, is authorized to transact business in the state of Iowa and is willing and able to construct, operate, and maintain the pipeline in accordance with these rules. If the sale, or transfer, is prior to completion of construction of the pipeline, the buyer, or transferee, shall demonstrate it has the financial ability to pay, for damages associated with construction or operation of the pipeline, up to $250,000 or any other amount the commission determined necessary when granting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13.14(2)</w:t>
      </w:r>
      <w:r>
        <w:rPr>
          <w:rFonts w:ascii="Times New Roman" w:hAnsi="Times New Roman"/>
          <w:b w:val="false"/>
          <w:i w:val="false"/>
          <w:color w:val="000000"/>
          <w:sz w:val="22"/>
        </w:rPr>
        <w:t> </w:t>
      </w:r>
      <w:r>
        <w:rPr>
          <w:rFonts w:ascii="Times New Roman" w:hAnsi="Times New Roman"/>
          <w:b w:val="false"/>
          <w:i w:val="false"/>
          <w:color w:val="000000"/>
          <w:sz w:val="22"/>
        </w:rPr>
        <w:t>The reassignment of a pipeline permit as part of a name change or a corporate restructuring, with no change in pipeline operating personnel or procedures, is considered a transfer for the purposes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199—13.15</w:t>
      </w:r>
      <w:r>
        <w:rPr>
          <w:rFonts w:ascii="Times New Roman" w:hAnsi="Times New Roman"/>
          <w:b/>
          <w:i w:val="false"/>
          <w:color w:val="000000"/>
          <w:sz w:val="22"/>
        </w:rPr>
        <w:t xml:space="preserve">(479,479B) </w:t>
      </w:r>
      <w:r>
        <w:rPr>
          <w:rFonts w:ascii="Times New Roman" w:hAnsi="Times New Roman"/>
          <w:b/>
          <w:i w:val="false"/>
          <w:color w:val="000000"/>
          <w:sz w:val="22"/>
        </w:rPr>
        <w:t xml:space="preserve">Reports to federal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submission of any incident, annual, or other report to the U.S. Department of Transportation pursuant to 49 CFR Part 195, a pipeline company shall file a copy of the report with the commission. The commission shall be advised of any telephonic incident report made by the pipeline company. The pipeline company will notify the commission, as soon as possible, of any incident by emailing the commission duty officer at </w:t>
      </w:r>
      <w:hyperlink r:id="rId57">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if email is not available, by calling the commission duty officer at 515.745.2332.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13.15(2)</w:t>
      </w:r>
      <w:r>
        <w:rPr>
          <w:rFonts w:ascii="Times New Roman" w:hAnsi="Times New Roman"/>
          <w:b w:val="false"/>
          <w:i w:val="false"/>
          <w:color w:val="000000"/>
          <w:sz w:val="22"/>
        </w:rPr>
        <w:t> </w:t>
      </w:r>
      <w:r>
        <w:rPr>
          <w:rFonts w:ascii="Times New Roman" w:hAnsi="Times New Roman"/>
          <w:b w:val="false"/>
          <w:i w:val="false"/>
          <w:color w:val="000000"/>
          <w:sz w:val="22"/>
        </w:rPr>
        <w:t>Pipeline companies operating in other states will provide the commission data for Iowa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199—13.16</w:t>
      </w:r>
      <w:r>
        <w:rPr>
          <w:rFonts w:ascii="Times New Roman" w:hAnsi="Times New Roman"/>
          <w:b/>
          <w:i w:val="false"/>
          <w:color w:val="000000"/>
          <w:sz w:val="22"/>
        </w:rPr>
        <w:t xml:space="preserve">(479,479B) </w:t>
      </w:r>
      <w:r>
        <w:rPr>
          <w:rFonts w:ascii="Times New Roman" w:hAnsi="Times New Roman"/>
          <w:b/>
          <w:i w:val="false"/>
          <w:color w:val="000000"/>
          <w:sz w:val="22"/>
        </w:rPr>
        <w:t xml:space="preserve">Termination of petition for pipeline permit proceedings. </w:t>
      </w:r>
      <w:r>
        <w:rPr>
          <w:rFonts w:ascii="Times New Roman" w:hAnsi="Times New Roman"/>
          <w:b w:val="false"/>
          <w:i w:val="false"/>
          <w:color w:val="000000"/>
          <w:sz w:val="22"/>
        </w:rPr>
        <w:t>If a pipeline company fails to correct an identified deficiency within six months after written notification by the commission, or after such shorter period as the commission may specify in the written notification, to cure an incomplete or deficient permit petition, or a pipeline company fails to publish the official notice within 90 days after the official notice is provided by the commission, the commission may dismiss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8">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3/20/98, Notice 9/10/97—published 4/8/98, effective 5/13/98]</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6/6/03, Notice 4/2/03—published 6/25/03, effective 7/30/03]</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5894C</w:t>
      </w:r>
      <w:r>
        <w:rPr>
          <w:rFonts w:ascii="Times New Roman" w:hAnsi="Times New Roman"/>
          <w:b w:val="false"/>
          <w:i w:val="false"/>
          <w:color w:val="000000"/>
          <w:sz w:val="21"/>
        </w:rPr>
        <w:t xml:space="preserve"> (Notice ARC 5403C, IAB 1/27/21)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8899C</w:t>
      </w:r>
      <w:r>
        <w:rPr>
          <w:rFonts w:ascii="Times New Roman" w:hAnsi="Times New Roman"/>
          <w:b w:val="false"/>
          <w:i w:val="false"/>
          <w:color w:val="000000"/>
          <w:sz w:val="21"/>
        </w:rPr>
        <w:t xml:space="preserve"> (Notice ARC 8357C,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9.pdf" Type="http://schemas.openxmlformats.org/officeDocument/2006/relationships/hyperlink" Id="rId5"/>
    <Relationship TargetMode="External" Target="https://www.legis.iowa.gov/docs/ico/chapter/479B.pdf" Type="http://schemas.openxmlformats.org/officeDocument/2006/relationships/hyperlink" Id="rId6"/>
    <Relationship TargetMode="External" Target="https://www.legis.iowa.gov/docs/ico/chapter/479B.pdf" Type="http://schemas.openxmlformats.org/officeDocument/2006/relationships/hyperlink" Id="rId7"/>
    <Relationship TargetMode="External" Target="https://www.legis.iowa.gov/docs/ico/chapter/479.pdf" Type="http://schemas.openxmlformats.org/officeDocument/2006/relationships/hyperlink" Id="rId8"/>
    <Relationship TargetMode="External" Target="https://www.legis.iowa.gov/docs/ico/chapter/479B.pdf" Type="http://schemas.openxmlformats.org/officeDocument/2006/relationships/hyperlink" Id="rId9"/>
    <Relationship TargetMode="External" Target="https://www.legis.iowa.gov/docs/ico/chapter/479B.2.pdf" Type="http://schemas.openxmlformats.org/officeDocument/2006/relationships/hyperlink" Id="rId10"/>
    <Relationship TargetMode="External" Target="https://www.legis.iowa.gov/docs/ico/chapter/479B.2.pdf" Type="http://schemas.openxmlformats.org/officeDocument/2006/relationships/hyperlink" Id="rId11"/>
    <Relationship TargetMode="External" Target="https://www.legis.iowa.gov/docs/iac/rule/199.13.9.pdf" Type="http://schemas.openxmlformats.org/officeDocument/2006/relationships/hyperlink" Id="rId12"/>
    <Relationship TargetMode="External" Target="https://www.legis.iowa.gov/docs/ico/chapter/542B.pdf" Type="http://schemas.openxmlformats.org/officeDocument/2006/relationships/hyperlink" Id="rId13"/>
    <Relationship TargetMode="External" Target="https://www.legis.iowa.gov/docs/iac/chapter/199.9.pdf" Type="http://schemas.openxmlformats.org/officeDocument/2006/relationships/hyperlink" Id="rId14"/>
    <Relationship TargetMode="External" Target="https://www.legis.iowa.gov/docs/ico/chapter/479.pdf" Type="http://schemas.openxmlformats.org/officeDocument/2006/relationships/hyperlink" Id="rId15"/>
    <Relationship TargetMode="External" Target="https://www.legis.iowa.gov/docs/ico/chapter/479B.pdf" Type="http://schemas.openxmlformats.org/officeDocument/2006/relationships/hyperlink" Id="rId16"/>
    <Relationship TargetMode="External" Target="https://www.legis.iowa.gov/docs/ico/chapter/479.5.pdf" Type="http://schemas.openxmlformats.org/officeDocument/2006/relationships/hyperlink" Id="rId17"/>
    <Relationship TargetMode="External" Target="https://www.legis.iowa.gov/docs/ico/chapter/479B.4.pdf" Type="http://schemas.openxmlformats.org/officeDocument/2006/relationships/hyperlink" Id="rId18"/>
    <Relationship TargetMode="External" Target="https://www.legis.iowa.gov/docs/ico/chapter/4.1.pdf" Type="http://schemas.openxmlformats.org/officeDocument/2006/relationships/hyperlink" Id="rId19"/>
    <Relationship TargetMode="External" Target="https://www.legis.iowa.gov/docs/ico/chapter/479.5.pdf" Type="http://schemas.openxmlformats.org/officeDocument/2006/relationships/hyperlink" Id="rId20"/>
    <Relationship TargetMode="External" Target="https://www.legis.iowa.gov/docs/ico/chapter/479B.4.pdf" Type="http://schemas.openxmlformats.org/officeDocument/2006/relationships/hyperlink" Id="rId21"/>
    <Relationship TargetMode="External" Target="https://www.legis.iowa.gov/docs/iac/rule/199.13.3.pdf" Type="http://schemas.openxmlformats.org/officeDocument/2006/relationships/hyperlink" Id="rId22"/>
    <Relationship TargetMode="External" Target="https://www.legis.iowa.gov/docs/ico/chapter/479B.20.pdf" Type="http://schemas.openxmlformats.org/officeDocument/2006/relationships/hyperlink" Id="rId23"/>
    <Relationship TargetMode="External" Target="https://www.legis.iowa.gov/docs/iac/chapter/199.9.pdf" Type="http://schemas.openxmlformats.org/officeDocument/2006/relationships/hyperlink" Id="rId24"/>
    <Relationship TargetMode="External" Target="https://www.legis.iowa.gov/docs/iac/rule/199.13.3.pdf" Type="http://schemas.openxmlformats.org/officeDocument/2006/relationships/hyperlink" Id="rId25"/>
    <Relationship TargetMode="External" Target="https://www.legis.iowa.gov/docs/iac/rule/199.9.1.pdf" Type="http://schemas.openxmlformats.org/officeDocument/2006/relationships/hyperlink" Id="rId26"/>
    <Relationship TargetMode="External" Target="https://www.legis.iowa.gov/docs/iac/rule/199.9.2.pdf" Type="http://schemas.openxmlformats.org/officeDocument/2006/relationships/hyperlink" Id="rId27"/>
    <Relationship TargetMode="External" Target="https://www.legis.iowa.gov/docs/ico/chapter/479B.20.pdf" Type="http://schemas.openxmlformats.org/officeDocument/2006/relationships/hyperlink" Id="rId28"/>
    <Relationship TargetMode="External" Target="https://www.legis.iowa.gov/docs/ico/chapter/479B.4.pdf" Type="http://schemas.openxmlformats.org/officeDocument/2006/relationships/hyperlink" Id="rId29"/>
    <Relationship TargetMode="External" Target="https://www.legis.iowa.gov/docs/ico/chapter/479.25.pdf" Type="http://schemas.openxmlformats.org/officeDocument/2006/relationships/hyperlink" Id="rId30"/>
    <Relationship TargetMode="External" Target="https://www.legis.iowa.gov/docs/ico/chapter/479.45.pdf" Type="http://schemas.openxmlformats.org/officeDocument/2006/relationships/hyperlink" Id="rId31"/>
    <Relationship TargetMode="External" Target="https://www.legis.iowa.gov/docs/ico/chapter/479.46.pdf" Type="http://schemas.openxmlformats.org/officeDocument/2006/relationships/hyperlink" Id="rId32"/>
    <Relationship TargetMode="External" Target="https://www.legis.iowa.gov/docs/ico/chapter/479B.17.pdf" Type="http://schemas.openxmlformats.org/officeDocument/2006/relationships/hyperlink" Id="rId33"/>
    <Relationship TargetMode="External" Target="https://www.legis.iowa.gov/docs/ico/chapter/479B.29.pdf" Type="http://schemas.openxmlformats.org/officeDocument/2006/relationships/hyperlink" Id="rId34"/>
    <Relationship TargetMode="External" Target="https://www.legis.iowa.gov/docs/ico/chapter/479B.30.pdf" Type="http://schemas.openxmlformats.org/officeDocument/2006/relationships/hyperlink" Id="rId35"/>
    <Relationship TargetMode="External" Target="https://www.legis.iowa.gov/docs/ico/chapter/479B.4.pdf" Type="http://schemas.openxmlformats.org/officeDocument/2006/relationships/hyperlink" Id="rId36"/>
    <Relationship TargetMode="External" Target="https://www.legis.iowa.gov/docs/iac/rule/199.13.1.pdf" Type="http://schemas.openxmlformats.org/officeDocument/2006/relationships/hyperlink" Id="rId37"/>
    <Relationship TargetMode="External" Target="https://www.legis.iowa.gov/docs/iac/rule/199.13.8.pdf" Type="http://schemas.openxmlformats.org/officeDocument/2006/relationships/hyperlink" Id="rId38"/>
    <Relationship TargetMode="External" Target="https://www.legis.iowa.gov/docs/ico/chapter/479.9.pdf" Type="http://schemas.openxmlformats.org/officeDocument/2006/relationships/hyperlink" Id="rId39"/>
    <Relationship TargetMode="External" Target="https://www.legis.iowa.gov/docs/ico/chapter/479B.7.pdf" Type="http://schemas.openxmlformats.org/officeDocument/2006/relationships/hyperlink" Id="rId40"/>
    <Relationship TargetMode="External" Target="https://www.legis.iowa.gov/docs/ico/chapter/17A.pdf" Type="http://schemas.openxmlformats.org/officeDocument/2006/relationships/hyperlink" Id="rId41"/>
    <Relationship TargetMode="External" Target="https://www.legis.iowa.gov/docs/ico/chapter/479.7.pdf" Type="http://schemas.openxmlformats.org/officeDocument/2006/relationships/hyperlink" Id="rId42"/>
    <Relationship TargetMode="External" Target="https://www.legis.iowa.gov/docs/ico/chapter/479B.6.pdf" Type="http://schemas.openxmlformats.org/officeDocument/2006/relationships/hyperlink" Id="rId43"/>
    <Relationship TargetMode="External" Target="https://www.legis.iowa.gov/docs/iac/chapter/199.7.pdf" Type="http://schemas.openxmlformats.org/officeDocument/2006/relationships/hyperlink" Id="rId44"/>
    <Relationship TargetMode="External" Target="https://www.legis.iowa.gov/docs/iac/rule/199.13.3.pdf" Type="http://schemas.openxmlformats.org/officeDocument/2006/relationships/hyperlink" Id="rId45"/>
    <Relationship TargetMode="External" Target="https://www.legis.iowa.gov/docs/iac/chapter/199.9.pdf" Type="http://schemas.openxmlformats.org/officeDocument/2006/relationships/hyperlink" Id="rId46"/>
    <Relationship TargetMode="External" Target="https://www.legis.iowa.gov/docs/iac/rule/199.13.3.pdf" Type="http://schemas.openxmlformats.org/officeDocument/2006/relationships/hyperlink" Id="rId47"/>
    <Relationship TargetMode="External" Target="https://www.legis.iowa.gov/docs/iac/rule/199.13.4.pdf" Type="http://schemas.openxmlformats.org/officeDocument/2006/relationships/hyperlink" Id="rId48"/>
    <Relationship TargetMode="External" Target="https://www.legis.iowa.gov/docs/iac/rule/199.13.2.pdf" Type="http://schemas.openxmlformats.org/officeDocument/2006/relationships/hyperlink" Id="rId49"/>
    <Relationship TargetMode="External" Target="https://www.legis.iowa.gov/docs/iac/chapter/199.17.pdf" Type="http://schemas.openxmlformats.org/officeDocument/2006/relationships/hyperlink" Id="rId50"/>
    <Relationship TargetMode="External" Target="https://www.legis.iowa.gov/docs/ico/chapter/479.29.pdf" Type="http://schemas.openxmlformats.org/officeDocument/2006/relationships/hyperlink" Id="rId51"/>
    <Relationship TargetMode="External" Target="https://www.legis.iowa.gov/docs/ico/chapter/479B.20.pdf" Type="http://schemas.openxmlformats.org/officeDocument/2006/relationships/hyperlink" Id="rId52"/>
    <Relationship TargetMode="External" Target="https://www.legis.iowa.gov/docs/iac/chapter/199.9.pdf" Type="http://schemas.openxmlformats.org/officeDocument/2006/relationships/hyperlink" Id="rId53"/>
    <Relationship TargetMode="External" Target="https://www.legis.iowa.gov/docs/ico/chapter/479.pdf" Type="http://schemas.openxmlformats.org/officeDocument/2006/relationships/hyperlink" Id="rId54"/>
    <Relationship TargetMode="External" Target="https://www.legis.iowa.gov/docs/ico/chapter/479B.pdf" Type="http://schemas.openxmlformats.org/officeDocument/2006/relationships/hyperlink" Id="rId55"/>
    <Relationship TargetMode="External" Target="https://www.legis.iowa.gov/docs/iac/rule/199.13.3.pdf" Type="http://schemas.openxmlformats.org/officeDocument/2006/relationships/hyperlink" Id="rId56"/>
    <Relationship TargetMode="External" Target="mailto:dutyofficer@iuc.iowa.gov" Type="http://schemas.openxmlformats.org/officeDocument/2006/relationships/hyperlink" Id="rId57"/>
    <Relationship TargetMode="External" Target="https://www.legis.iowa.gov/docs/ico/chapter/479.pdf" Type="http://schemas.openxmlformats.org/officeDocument/2006/relationships/hyperlink" Id="rId58"/>
    <Relationship TargetMode="External" Target="https://www.legis.iowa.gov/docs/ico/chapter/479B.pdf" Type="http://schemas.openxmlformats.org/officeDocument/2006/relationships/hyperlink" Id="rId5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