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INTRASTATE GAS PIPELINES AND UNDERGROUND GAS STORAGE</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199—10.1</w:t>
      </w:r>
      <w:r>
        <w:rPr>
          <w:rFonts w:ascii="Times New Roman" w:hAnsi="Times New Roman"/>
          <w:b/>
          <w:i w:val="false"/>
          <w:color w:val="000000"/>
          <w:sz w:val="22"/>
        </w:rPr>
        <w:t xml:space="preserve">(479)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 Purpose and authority. </w:t>
      </w:r>
      <w:r>
        <w:rPr>
          <w:rFonts w:ascii="Times New Roman" w:hAnsi="Times New Roman"/>
          <w:b w:val="false"/>
          <w:i w:val="false"/>
          <w:color w:val="000000"/>
          <w:sz w:val="22"/>
        </w:rPr>
        <w:t xml:space="preserve">The purpose of this chapter is to implement the requirements in Iowa Code chapter </w:t>
      </w:r>
      <w:hyperlink r:id="rId5">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and to establish procedures and filing requirements for a permit to construct, maintain, and operate an intrastate gas pipeline; for an amendment to an existing permit; and for renewal of an existing permit. This chapter also implements the requirements in Iowa Code chapter </w:t>
      </w:r>
      <w:hyperlink r:id="rId6">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for permits for underground storage of natural gas.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 When a permit is required. </w:t>
      </w:r>
      <w:r>
        <w:rPr>
          <w:rFonts w:ascii="Times New Roman" w:hAnsi="Times New Roman"/>
          <w:b w:val="false"/>
          <w:i w:val="false"/>
          <w:color w:val="000000"/>
          <w:sz w:val="22"/>
        </w:rPr>
        <w:t xml:space="preserve">A pipeline permit is required for any pipeline that will operate at a pressure in excess of 150 pounds per square inch gauge (psig) or that, regardless of operating pressure, is a transmission line as defined in American Society of Mechanical Engineers (ASME) B31.8 or </w:t>
      </w:r>
      <w:r>
        <w:rPr>
          <w:rFonts w:ascii="Times New Roman" w:hAnsi="Times New Roman"/>
          <w:b w:val="false"/>
          <w:i w:val="false"/>
          <w:color w:val="000000"/>
          <w:sz w:val="22"/>
        </w:rPr>
        <w:t>49 CFR 192.3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Technical terms not defined in this chapter are defined in the appropriate standard adopted in rule </w:t>
      </w:r>
      <w:hyperlink r:id="rId7">
        <w:r>
          <w:rPr>
            <w:rStyle w:val="Hyperlink"/>
            <w:rFonts w:ascii="Times New Roman" w:hAnsi="Times New Roman"/>
            <w:b w:val="false"/>
            <w:i w:val="false"/>
            <w:color w:val="000000"/>
            <w:sz w:val="22"/>
          </w:rPr>
          <w:t>199—10.10</w:t>
        </w:r>
      </w:hyperlink>
      <w:r>
        <w:rPr>
          <w:rFonts w:ascii="Times New Roman" w:hAnsi="Times New Roman"/>
          <w:b w:val="false"/>
          <w:i w:val="false"/>
          <w:color w:val="000000"/>
          <w:sz w:val="22"/>
        </w:rPr>
        <w:t>(479). For the administration and interpretation of this chapter, the following words and terms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person” </w:t>
      </w:r>
      <w:r>
        <w:rPr>
          <w:rFonts w:ascii="Times New Roman" w:hAnsi="Times New Roman"/>
          <w:b w:val="false"/>
          <w:i w:val="false"/>
          <w:color w:val="000000"/>
          <w:sz w:val="22"/>
        </w:rPr>
        <w:t xml:space="preserve">means any person with a legal right or recorded interest in the property, including but not limited to a landowner, a contract purchaser of record, a person possessing the property under a lease, a record lienholder, and a record encumbrancer of the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“Amendment of permit” </w:t>
      </w:r>
      <w:r>
        <w:rPr>
          <w:rFonts w:ascii="Times New Roman" w:hAnsi="Times New Roman"/>
          <w:b w:val="false"/>
          <w:i w:val="false"/>
          <w:color w:val="000000"/>
          <w:sz w:val="22"/>
        </w:rPr>
        <w:t xml:space="preserve">means that changes to the pipeline permit or pipeline require the filing of a petition to amend an existing pipeline permit as described in rule </w:t>
      </w:r>
      <w:hyperlink r:id="rId8">
        <w:r>
          <w:rPr>
            <w:rStyle w:val="Hyperlink"/>
            <w:rFonts w:ascii="Times New Roman" w:hAnsi="Times New Roman"/>
            <w:b w:val="false"/>
            <w:i w:val="false"/>
            <w:color w:val="000000"/>
            <w:sz w:val="22"/>
          </w:rPr>
          <w:t>199—10.8</w:t>
        </w:r>
      </w:hyperlink>
      <w:r>
        <w:rPr>
          <w:rFonts w:ascii="Times New Roman" w:hAnsi="Times New Roman"/>
          <w:b w:val="false"/>
          <w:i w:val="false"/>
          <w:color w:val="000000"/>
          <w:sz w:val="22"/>
        </w:rPr>
        <w:t>(479).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“Approximate right angle” </w:t>
      </w:r>
      <w:r>
        <w:rPr>
          <w:rFonts w:ascii="Times New Roman" w:hAnsi="Times New Roman"/>
          <w:b w:val="false"/>
          <w:i w:val="false"/>
          <w:color w:val="000000"/>
          <w:sz w:val="22"/>
        </w:rPr>
        <w:t>means within 5 degrees of a 90-degree angle.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in effect as of July 16,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inspector” </w:t>
      </w:r>
      <w:r>
        <w:rPr>
          <w:rFonts w:ascii="Times New Roman" w:hAnsi="Times New Roman"/>
          <w:b w:val="false"/>
          <w:i w:val="false"/>
          <w:color w:val="000000"/>
          <w:sz w:val="22"/>
        </w:rPr>
        <w:t xml:space="preserve">means a professional engineer licensed under Iowa Code chapter </w:t>
      </w:r>
      <w:hyperlink r:id="rId9">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who is familiar with agricultural and environmental inspection requirements and has been employed by a county board of supervisors to do an on-site inspection of a proposed pipeline for compliance with </w:t>
      </w:r>
      <w:hyperlink r:id="rId10">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xml:space="preserve"> and Iowa Code chapter </w:t>
      </w:r>
      <w:hyperlink r:id="rId11">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“Gathering line” </w:t>
      </w:r>
      <w:r>
        <w:rPr>
          <w:rFonts w:ascii="Times New Roman" w:hAnsi="Times New Roman"/>
          <w:b w:val="false"/>
          <w:i w:val="false"/>
          <w:color w:val="000000"/>
          <w:sz w:val="22"/>
        </w:rPr>
        <w:t xml:space="preserve">means a natural gas pipeline that transports gas from a current production facility to a transmission line or main as interpreted by </w:t>
      </w:r>
      <w:r>
        <w:rPr>
          <w:rFonts w:ascii="Times New Roman" w:hAnsi="Times New Roman"/>
          <w:b w:val="false"/>
          <w:i w:val="false"/>
          <w:color w:val="000000"/>
          <w:sz w:val="22"/>
        </w:rPr>
        <w:t>49 CFR 192.8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 line crossing” </w:t>
      </w:r>
      <w:r>
        <w:rPr>
          <w:rFonts w:ascii="Times New Roman" w:hAnsi="Times New Roman"/>
          <w:b w:val="false"/>
          <w:i w:val="false"/>
          <w:color w:val="000000"/>
          <w:sz w:val="22"/>
        </w:rPr>
        <w:t>means a point at which a proposed pipeline will either cross over or under an existing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“Negotiating” </w:t>
      </w:r>
      <w:r>
        <w:rPr>
          <w:rFonts w:ascii="Times New Roman" w:hAnsi="Times New Roman"/>
          <w:b w:val="false"/>
          <w:i w:val="false"/>
          <w:color w:val="000000"/>
          <w:sz w:val="22"/>
        </w:rPr>
        <w:t xml:space="preserve">means contact between a pipeline company and a person with authority to negotiate an easement that involves the location, damages, compensation, or other matter that is prohibited by Iowa Code section </w:t>
      </w:r>
      <w:hyperlink r:id="rId12">
        <w:r>
          <w:rPr>
            <w:rStyle w:val="Hyperlink"/>
            <w:rFonts w:ascii="Times New Roman" w:hAnsi="Times New Roman"/>
            <w:b w:val="false"/>
            <w:i w:val="false"/>
            <w:color w:val="000000"/>
            <w:sz w:val="22"/>
          </w:rPr>
          <w:t>479.5(5)</w:t>
        </w:r>
      </w:hyperlink>
      <w:r>
        <w:rPr>
          <w:rFonts w:ascii="Times New Roman" w:hAnsi="Times New Roman"/>
          <w:b w:val="false"/>
          <w:i w:val="false"/>
          <w:color w:val="000000"/>
          <w:sz w:val="22"/>
        </w:rPr>
        <w:t>. Contact for purposes of obtaining addresses and other contact information from a landowner or tenant is not considered negotiation.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 new, amended, or renewed permit issued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government or governmental subdivision or agency, business trust, estate, trust, partnership or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w:t>
      </w:r>
      <w:r>
        <w:rPr>
          <w:rFonts w:ascii="Times New Roman" w:hAnsi="Times New Roman"/>
          <w:b w:val="false"/>
          <w:i w:val="false"/>
          <w:color w:val="000000"/>
          <w:sz w:val="22"/>
        </w:rPr>
        <w:t> </w:t>
      </w:r>
      <w:r>
        <w:rPr>
          <w:rFonts w:ascii="Times New Roman" w:hAnsi="Times New Roman"/>
          <w:b w:val="false"/>
          <w:i/>
          <w:color w:val="000000"/>
          <w:sz w:val="22"/>
        </w:rPr>
        <w:t xml:space="preserve">Railroad crossings. </w:t>
      </w:r>
      <w:r>
        <w:rPr>
          <w:rFonts w:ascii="Times New Roman" w:hAnsi="Times New Roman"/>
          <w:b w:val="false"/>
          <w:i w:val="false"/>
          <w:color w:val="000000"/>
          <w:sz w:val="22"/>
        </w:rPr>
        <w:t xml:space="preserve">Where these rules call for the consent or other showing of right from a railroad for a railroad crossing, an affidavit filed by a petitioner that states proper application for approval of railroad crossing has been made, a one-time crossing fee has been paid as provided for in </w:t>
      </w:r>
      <w:hyperlink r:id="rId13">
        <w:r>
          <w:rPr>
            <w:rStyle w:val="Hyperlink"/>
            <w:rFonts w:ascii="Times New Roman" w:hAnsi="Times New Roman"/>
            <w:b w:val="false"/>
            <w:i w:val="false"/>
            <w:color w:val="000000"/>
            <w:sz w:val="22"/>
          </w:rPr>
          <w:t>199—Chapter 42</w:t>
        </w:r>
      </w:hyperlink>
      <w:r>
        <w:rPr>
          <w:rFonts w:ascii="Times New Roman" w:hAnsi="Times New Roman"/>
          <w:b w:val="false"/>
          <w:i w:val="false"/>
          <w:color w:val="000000"/>
          <w:sz w:val="22"/>
        </w:rPr>
        <w:t>, and 35 days have passed since mailing of the application and payment with no claim of special circumstance or objection from the railroad will be accepted as a showing of consent for the crossing.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199—10.2</w:t>
      </w:r>
      <w:r>
        <w:rPr>
          <w:rFonts w:ascii="Times New Roman" w:hAnsi="Times New Roman"/>
          <w:b/>
          <w:i w:val="false"/>
          <w:color w:val="000000"/>
          <w:sz w:val="22"/>
        </w:rPr>
        <w:t xml:space="preserve">(479) </w:t>
      </w:r>
      <w:r>
        <w:rPr>
          <w:rFonts w:ascii="Times New Roman" w:hAnsi="Times New Roman"/>
          <w:b/>
          <w:i w:val="false"/>
          <w:color w:val="000000"/>
          <w:sz w:val="22"/>
        </w:rPr>
        <w:t xml:space="preserve">Informational meetings. </w:t>
      </w:r>
      <w:r>
        <w:rPr>
          <w:rFonts w:ascii="Times New Roman" w:hAnsi="Times New Roman"/>
          <w:b w:val="false"/>
          <w:i w:val="false"/>
          <w:color w:val="000000"/>
          <w:sz w:val="22"/>
        </w:rPr>
        <w:t xml:space="preserve">A separate informational meeting shall be held in each county in which real property or property rights would be affected.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color w:val="000000"/>
          <w:sz w:val="22"/>
        </w:rPr>
        <w:t xml:space="preserve">Time frame for holding meeting. </w:t>
      </w:r>
      <w:r>
        <w:rPr>
          <w:rFonts w:ascii="Times New Roman" w:hAnsi="Times New Roman"/>
          <w:b w:val="false"/>
          <w:i w:val="false"/>
          <w:color w:val="000000"/>
          <w:sz w:val="22"/>
        </w:rPr>
        <w:t>Informational meetings shall be held not less than 30 days nor more than two years prior to the filing of the petition for pipeline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 xml:space="preserve">A pipeline company shall be responsible for all negotiations and compensation for a suitable facility to be used for each informational meeting, including but not limited to a building or facility that is in substantial compliance with any applicable requirements of the Americans with Disabilities Act Standards for Accessible Design, including both the Title III regulations at </w:t>
      </w:r>
      <w:r>
        <w:rPr>
          <w:rFonts w:ascii="Times New Roman" w:hAnsi="Times New Roman"/>
          <w:b w:val="false"/>
          <w:i w:val="false"/>
          <w:color w:val="000000"/>
          <w:sz w:val="22"/>
        </w:rPr>
        <w:t>28 CFR Part 36</w:t>
      </w:r>
      <w:r>
        <w:rPr>
          <w:rFonts w:ascii="Times New Roman" w:hAnsi="Times New Roman"/>
          <w:b w:val="false"/>
          <w:i w:val="false"/>
          <w:color w:val="000000"/>
          <w:sz w:val="22"/>
        </w:rPr>
        <w:t xml:space="preserve">, Subpart D, and the 2004 Americans with Disabilities Act Accessibility Guidelines at </w:t>
      </w:r>
      <w:r>
        <w:rPr>
          <w:rFonts w:ascii="Times New Roman" w:hAnsi="Times New Roman"/>
          <w:b w:val="false"/>
          <w:i w:val="false"/>
          <w:color w:val="000000"/>
          <w:sz w:val="22"/>
        </w:rPr>
        <w:t>36 CFR Part 1191</w:t>
      </w:r>
      <w:r>
        <w:rPr>
          <w:rFonts w:ascii="Times New Roman" w:hAnsi="Times New Roman"/>
          <w:b w:val="false"/>
          <w:i w:val="false"/>
          <w:color w:val="000000"/>
          <w:sz w:val="22"/>
        </w:rPr>
        <w:t>, Appendices B and D, where such a building or facility is reasonably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informational meeting location shall be reasonably accessible to all persons who may be affected by the granting of a permit or who have an interest in the proposed pipeline.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w:t>
      </w:r>
      <w:r>
        <w:rPr>
          <w:rFonts w:ascii="Times New Roman" w:hAnsi="Times New Roman"/>
          <w:b w:val="false"/>
          <w:i w:val="false"/>
          <w:color w:val="000000"/>
          <w:sz w:val="22"/>
        </w:rPr>
        <w:t> </w:t>
      </w:r>
      <w:r>
        <w:rPr>
          <w:rFonts w:ascii="Times New Roman" w:hAnsi="Times New Roman"/>
          <w:b w:val="false"/>
          <w:i/>
          <w:color w:val="000000"/>
          <w:sz w:val="22"/>
        </w:rPr>
        <w:t xml:space="preserve">Commission approval. </w:t>
      </w:r>
      <w:r>
        <w:rPr>
          <w:rFonts w:ascii="Times New Roman" w:hAnsi="Times New Roman"/>
          <w:b w:val="false"/>
          <w:i w:val="false"/>
          <w:color w:val="000000"/>
          <w:sz w:val="22"/>
        </w:rPr>
        <w:t>A pipeline company proposing to schedule an informational meeting shall file a request to schedule the informational meeting and include a proposed time and date for the informational meeting, an alternate time and date, and a description of the proposed project and route. The pipeline company shall be notified within ten days of the filing of the request whether the request is approved or alternate times and dates are required, or the commission shall notify the pipeline company that additional time is needed. Once a date and time for the informational meeting have been approved, the pipeline company will file the location of the informational meeting and a copy of the pipeline company’s presentation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w:t>
      </w:r>
      <w:r>
        <w:rPr>
          <w:rFonts w:ascii="Times New Roman" w:hAnsi="Times New Roman"/>
          <w:b w:val="false"/>
          <w:i w:val="false"/>
          <w:color w:val="000000"/>
          <w:sz w:val="22"/>
        </w:rPr>
        <w:t> </w:t>
      </w:r>
      <w:r>
        <w:rPr>
          <w:rFonts w:ascii="Times New Roman" w:hAnsi="Times New Roman"/>
          <w:b w:val="false"/>
          <w:i/>
          <w:color w:val="000000"/>
          <w:sz w:val="22"/>
        </w:rPr>
        <w:t xml:space="preserve">Notices. </w:t>
      </w:r>
      <w:r>
        <w:rPr>
          <w:rFonts w:ascii="Times New Roman" w:hAnsi="Times New Roman"/>
          <w:b w:val="false"/>
          <w:i w:val="false"/>
          <w:color w:val="000000"/>
          <w:sz w:val="22"/>
        </w:rPr>
        <w:t>Announcement by mailed and published notice of each informational meeting shall be given to persons as listed on the tax assessment rolls as responsible for payment of real estate taxes imposed on the property and those persons in possession of or residing on the property in the corridor in which the pipeline company intends to seek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pipeline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pipeline company’s principal place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description and purpose of the proposed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nature of the right-of-way desired;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possibility that the right-of-way may be acquired by condemnation if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map showing the route of the proposed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process used by the commission in deciding whether to approve a permit, including the right to take property by eminent domain;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That the landowner and any other affected person have a right to be present at the meeting and to file objections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Designation of the time, date, and place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statement of damage claims as required by subrule </w:t>
      </w:r>
      <w:hyperlink r:id="rId14">
        <w:r>
          <w:rPr>
            <w:rStyle w:val="Hyperlink"/>
            <w:rFonts w:ascii="Times New Roman" w:hAnsi="Times New Roman"/>
            <w:b w:val="false"/>
            <w:i w:val="false"/>
            <w:color w:val="000000"/>
            <w:sz w:val="22"/>
          </w:rPr>
          <w:t>10.3(3)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 Persons with disabilities requiring assistive services or devices to observe or participate should contact the Utilities Commission at 515.725.7300 in advance of the scheduled date to request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cause a written copy of the meeting notice to be served, by certified United States mail with return receipt requested, on all persons as listed on the tax assessment rolls as responsible for payment of real estate taxes imposed on the property and persons in possession of or residing on the property whose addresses are known. The certified meeting notice shall be deposited in the United States mail not less than 30 days prior to the date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cause the meeting notice, including the map, to be published once in a newspaper of general circulation in each county where the pipeline is proposed to be located at least one week and not more than three weeks prior to the date of the meeting. Publication shall be considered as notice to persons listed on the tax assessment rolls as responsible for paying the real estate taxes imposed on the property whose addresses are not known, provided a good-faith effort to obtain the addresses can be demonstrated by the pipeline company. The maps used in the published notice shall clearly delineate the pipeline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pipeline company shall file prior to the informational meeting an affidavit, signed by a corporate officer or an attorney representing the pipeline company, that describes the good-faith effort the pipeline company undertook to locate the addresses of all affected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The pipeline company shall provide qualified personnel to present the following information at the informational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requirements and planning, which have resulted in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Proposed timeline for when the pipeline will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general terms, the elements involved in pipeline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terms, the rights that the pipeline company will seek to acquire through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Procedures to be followed in contacting the affected persons for specific negotiations in acquiring voluntary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Methods and factors used in arriving at an offered price for voluntary easements, including the range of cash amount for each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Manner in which voluntary easement payments are made, including discussion of conditional easements, signing fees, and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factors or damages not included in the easement for which compensation is made, including features of interest to affected persons but not limited to computation of amounts and manner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w:t>
      </w:r>
      <w:r>
        <w:rPr>
          <w:rFonts w:ascii="Times New Roman" w:hAnsi="Times New Roman"/>
          <w:b w:val="false"/>
          <w:i w:val="false"/>
          <w:color w:val="000000"/>
          <w:sz w:val="22"/>
        </w:rPr>
        <w:t> </w:t>
      </w:r>
      <w:r>
        <w:rPr>
          <w:rFonts w:ascii="Times New Roman" w:hAnsi="Times New Roman"/>
          <w:b w:val="false"/>
          <w:i/>
          <w:color w:val="000000"/>
          <w:sz w:val="22"/>
        </w:rPr>
        <w:t xml:space="preserve">Notice to county board of supervisors. </w:t>
      </w:r>
      <w:r>
        <w:rPr>
          <w:rFonts w:ascii="Times New Roman" w:hAnsi="Times New Roman"/>
          <w:b w:val="false"/>
          <w:i w:val="false"/>
          <w:color w:val="000000"/>
          <w:sz w:val="22"/>
        </w:rPr>
        <w:t>The pipeline company shall send notice of the request for an informational meeting to the county board of supervisors in each county where the pipeline is proposed to be located. The pipeline company shall request from the board of supervisors the name of the county inspector. The pipeline company shall provide the name and contact information of the county inspector to the landowners and other affected persons at the meeting, if known.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199—10.3</w:t>
      </w:r>
      <w:r>
        <w:rPr>
          <w:rFonts w:ascii="Times New Roman" w:hAnsi="Times New Roman"/>
          <w:b/>
          <w:i w:val="false"/>
          <w:color w:val="000000"/>
          <w:sz w:val="22"/>
        </w:rPr>
        <w:t xml:space="preserve">(479) </w:t>
      </w:r>
      <w:r>
        <w:rPr>
          <w:rFonts w:ascii="Times New Roman" w:hAnsi="Times New Roman"/>
          <w:b/>
          <w:i w:val="false"/>
          <w:color w:val="000000"/>
          <w:sz w:val="22"/>
        </w:rPr>
        <w:t xml:space="preserve">Petition for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a permit shall be filed with the commission upon the form prescribed and include all required exhibits. The petition shall be considered filed with the commission on the date accepted by the commission’s electronic filing system as provided for in </w:t>
      </w:r>
      <w:hyperlink r:id="rId15">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The petition shall be attested to by an officer, official, or attorney with authority to represent the pipeline company. Required exhibits shall be consistent with each other and in the following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A legal description showing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points of the proposed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general direction of the proposed route through each quarter section of land to be crossed, including township and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proposed pipeline will be located on private or public property, public highway, or railroad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pertinent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the route is in or adjacent to the right-of-way of a named road or a railroad, the exhibit specifically identifies the road or railroad by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r>
        <w:rPr>
          <w:rFonts w:ascii="Times New Roman" w:hAnsi="Times New Roman"/>
          <w:b w:val="false"/>
          <w:i w:val="false"/>
          <w:color w:val="000000"/>
          <w:sz w:val="22"/>
        </w:rPr>
        <w:t>Maps showing the proposed routing of the pipeline. The maps may be to any scale appropriate for the level of detail to be shown, but not smaller than one inch to the mile, and shall be legible when printed on paper no larger than 11 by 17 inches. Maps based on satellite imagery are preferred. An electronic file, such as a KMZ file or other format identified by the commission depicting the entire route and a map of the entire route, if the route is located in more than one county or there is more than one map for a county, shall be filed in this exhibit without regard to scale. The printed maps will provide the following minimum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route of the pipeline that is the subject of the petition, including the starting and ending points, and when paralleling a road or railroad, which side it is on. Multiple pipelines on the same right-of-way shall be indicated, and the distance between paralleling pipelines shall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county, county lines, section lines, section numbers, township numbers, and range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and identity of adjacent or crossed public roads, railroads, named streams or bodies of water, and other pertinent natural or man-made features influencing the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and corporate limits of cities, and the name and boundaries of any public lands or parks.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pipelines and the identity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Any buildings or places of public assembly within the potential impact radius of the transmission pipeline as defined in </w:t>
      </w:r>
      <w:r>
        <w:rPr>
          <w:rFonts w:ascii="Times New Roman" w:hAnsi="Times New Roman"/>
          <w:b w:val="false"/>
          <w:i w:val="false"/>
          <w:color w:val="000000"/>
          <w:sz w:val="22"/>
        </w:rPr>
        <w:t>49 CFR 192.903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A showing of engineering specifications covering the engineering features, materials and manner of construction of the proposed pipeline, its approximate length, diameter, maximum and normal operating pressure, and the name and location of each railroad and primary highway and the number of secondary highways to be crossed, if any, and such other information as may be deemed pertinent on forms prescribed by the commission, which are located on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Satisfactory proof of solvency and financial ability to pay damages in the sum of $250,000 or more; or surety bond satisfactory to the commission in the penal sum of $250,000 with surety approved by the commission, conditioned that the pipeline company will pay any and all damages legally recovered against it growing out of the construction and operation of its pipeline or gas storage facilities in the state of Iowa; security satisfactory to the commission as a guarantee for the payment of damages in the sum of $250,000; or satisfactory proofs that the pipeline company has property subject to execution within this state, other than pipelines, of a value in excess of $250,000. The commission may require additional surety or insurance policies to ensure the payment of damages growing out of the construction and operation of a transmission pipeline that will be constructed in more than one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Exhibit 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Consent or documentation of appropriate public highway authorities, or railroad companies, where the pipeline will be placed longitudinally on, over or under, or at other than an approximate right angle to railroad tracks or highway, when such consent is obtained prior to filing of the petition,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consent is not obtained at the time the petition is filed, the pipeline company shall file a statement that it will obtain all necessary consents or file other documentation of the right to commence construction prior to commencement of construction of the pipeline. A pipeline company may request commission approval to begin construction on a segment of a pipeline prior to obtaining all necessary consents for construction of the entire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there are permits that will be required from other state agencies for construction of the pipeline and, if so, a description of the permit required and whether the permit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Exhibit F. </w:t>
      </w:r>
      <w:r>
        <w:rPr>
          <w:rFonts w:ascii="Times New Roman" w:hAnsi="Times New Roman"/>
          <w:b w:val="false"/>
          <w:i w:val="false"/>
          <w:color w:val="000000"/>
          <w:sz w:val="22"/>
        </w:rPr>
        <w:t>This exhibit contains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purpose of the project and a description of how the services rendered by the pipeline will promote the public convenience and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general statement covering each of the following topics: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lands, waters, and public or private facilities to be crossed;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possible use of alternative routes;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proposed pipeline to present and future land use and zoning ordinances;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inconvenience or undue injury that may result to property owners as a result of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an existing pipeline, the year of original construction and a description of any amendments or reportable changes since the permit or latest renewed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Exhibit G. </w:t>
      </w:r>
      <w:r>
        <w:rPr>
          <w:rFonts w:ascii="Times New Roman" w:hAnsi="Times New Roman"/>
          <w:b w:val="false"/>
          <w:i w:val="false"/>
          <w:color w:val="000000"/>
          <w:sz w:val="22"/>
        </w:rPr>
        <w:t>If informational meetings were required, an affidavit that such meetings were held in each county affected by the proposed project and the time and place of each meeting. Copies of the mailed notice letter, the corridor map, and the published notice(s) of the informational meeting shall be attached to the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Exhibit H. </w:t>
      </w:r>
      <w:r>
        <w:rPr>
          <w:rFonts w:ascii="Times New Roman" w:hAnsi="Times New Roman"/>
          <w:b w:val="false"/>
          <w:i w:val="false"/>
          <w:color w:val="000000"/>
          <w:sz w:val="22"/>
        </w:rPr>
        <w:t>This exhibit is required only if the petition requests the right of eminent domain. The extent of the eminent domain request may be uncertain at the time the petition is filed. However, this exhibit must be in final form before a hearing is scheduled. It shall consist of a map and a KMZ file of the route showing the location of each property for which the right of eminent domain is sought and for each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desired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easement rights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affected persons based upon a title search conducted for the property over which eminent domain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map drawn to an appropriate scale showing the boundaries of the property, the boundaries and dimensions of the proposed easement, the location of pipelines or pipeline facilities within the proposed easement, the location of and distance to any building within 300 feet of the proposed pipeline, and any other features pertinent to the location of the pipeline to the rights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overview map showing the location of the property over which eminent domain is requested, filed with the unique identification number that follows a linearly sequential pattern on each parcel for which eminent domain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Exhibit I. </w:t>
      </w:r>
      <w:r>
        <w:rPr>
          <w:rFonts w:ascii="Times New Roman" w:hAnsi="Times New Roman"/>
          <w:b w:val="false"/>
          <w:i w:val="false"/>
          <w:color w:val="000000"/>
          <w:sz w:val="22"/>
        </w:rPr>
        <w:t xml:space="preserve">If pipeline construction on agricultural land as defined in </w:t>
      </w:r>
      <w:hyperlink r:id="rId16">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xml:space="preserve"> is proposed, a land restoration plan shall be prepared and filed as provided in </w:t>
      </w:r>
      <w:hyperlink r:id="rId17">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xml:space="preserve">. The name and contact information of each county inspector designated by county boards of supervisors pursuant to Iowa Code section </w:t>
      </w:r>
      <w:hyperlink r:id="rId18">
        <w:r>
          <w:rPr>
            <w:rStyle w:val="Hyperlink"/>
            <w:rFonts w:ascii="Times New Roman" w:hAnsi="Times New Roman"/>
            <w:b w:val="false"/>
            <w:i w:val="false"/>
            <w:color w:val="000000"/>
            <w:sz w:val="22"/>
          </w:rPr>
          <w:t>479.29(2)</w:t>
        </w:r>
      </w:hyperlink>
      <w:r>
        <w:rPr>
          <w:rFonts w:ascii="Times New Roman" w:hAnsi="Times New Roman"/>
          <w:b w:val="false"/>
          <w:i w:val="false"/>
          <w:color w:val="000000"/>
          <w:sz w:val="22"/>
        </w:rPr>
        <w:t xml:space="preserve"> shall be included in the land restoration plan,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 Exhibit K. </w:t>
      </w:r>
      <w:r>
        <w:rPr>
          <w:rFonts w:ascii="Times New Roman" w:hAnsi="Times New Roman"/>
          <w:b w:val="false"/>
          <w:i w:val="false"/>
          <w:color w:val="000000"/>
          <w:sz w:val="22"/>
        </w:rPr>
        <w:t>The pipeline company shall file additional information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affidavit affirming that the company undertook a review of land records to determine all affected persons for all parcels over which the pipeline is proposed to be located before easements were signed or eminent domain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any private easements will be required for the proposed pipeline and, if a private easement is anticipated to be required, when the easement negotiations will be completed and whether all affected persons associated with the property have been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there are any agreements or additional facilities that need to be constructed to receive natural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Projected date when construction of the pipeline will begin.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pipeline will have pressure-relieving or pressure-limiting devices that meet the requirements of </w:t>
      </w:r>
      <w:r>
        <w:rPr>
          <w:rFonts w:ascii="Times New Roman" w:hAnsi="Times New Roman"/>
          <w:b w:val="false"/>
          <w:i w:val="false"/>
          <w:color w:val="000000"/>
          <w:sz w:val="22"/>
        </w:rPr>
        <w:t>49 CFR 192.199</w:t>
      </w:r>
      <w:r>
        <w:rPr>
          <w:rFonts w:ascii="Times New Roman" w:hAnsi="Times New Roman"/>
          <w:b w:val="false"/>
          <w:i w:val="false"/>
          <w:color w:val="000000"/>
          <w:sz w:val="22"/>
        </w:rPr>
        <w:t xml:space="preserve"> and </w:t>
      </w:r>
      <w:r>
        <w:rPr>
          <w:rFonts w:ascii="Times New Roman" w:hAnsi="Times New Roman"/>
          <w:b w:val="false"/>
          <w:i w:val="false"/>
          <w:color w:val="000000"/>
          <w:sz w:val="22"/>
        </w:rPr>
        <w:t>49 CFR</w:t>
      </w:r>
      <w:r>
        <w:rPr>
          <w:rFonts w:ascii="Times New Roman" w:hAnsi="Times New Roman"/>
          <w:b w:val="false"/>
          <w:i w:val="false"/>
          <w:color w:val="000000"/>
          <w:sz w:val="22"/>
        </w:rPr>
        <w:t xml:space="preserve"> 192.201.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Other exhibits. </w:t>
      </w:r>
      <w:r>
        <w:rPr>
          <w:rFonts w:ascii="Times New Roman" w:hAnsi="Times New Roman"/>
          <w:b w:val="false"/>
          <w:i w:val="false"/>
          <w:color w:val="000000"/>
          <w:sz w:val="22"/>
        </w:rPr>
        <w:t>The commission may require filing of additional exhibits if further information on a particular project is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Construction on an existing easement. Petitions proposing new pipeline construction on an existing easement where the pipeline company has previously constructed a pipeline shall include a statement indicating whether any unresolved damage claims remain from the previous pipeline construction and, if so, provide the name of each landowner or tenant, a legal description of the property involved, and the status of proceedings to settle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Statement of damage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statement shall contain the following information: the type of damages that will be compensated for, how the amount of damages will be determined, the procedures by which disputes may be resolved, the manner of payment, and the procedures that the affected person is required to follow to obtain a determination of damages by a county compensation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statement shall be amended as necessary to reflect changes in the law, company policy, or the needs of a specific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this statement shall be mailed with the notice of informational meeting as provided for in Iowa Code section </w:t>
      </w:r>
      <w:hyperlink r:id="rId19">
        <w:r>
          <w:rPr>
            <w:rStyle w:val="Hyperlink"/>
            <w:rFonts w:ascii="Times New Roman" w:hAnsi="Times New Roman"/>
            <w:b w:val="false"/>
            <w:i w:val="false"/>
            <w:color w:val="000000"/>
            <w:sz w:val="22"/>
          </w:rPr>
          <w:t>479.5</w:t>
        </w:r>
      </w:hyperlink>
      <w:r>
        <w:rPr>
          <w:rFonts w:ascii="Times New Roman" w:hAnsi="Times New Roman"/>
          <w:b w:val="false"/>
          <w:i w:val="false"/>
          <w:color w:val="000000"/>
          <w:sz w:val="22"/>
        </w:rPr>
        <w:t>. Where no informational meeting is required, a copy shall be provided to each affected person prior to entering into negotiations for payment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Nothing in this rule prevents a person from negotiating with the pipeline company for terms different from, more specific than, or in addition to the statement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val="false"/>
          <w:color w:val="000000"/>
          <w:sz w:val="22"/>
        </w:rPr>
        <w:t xml:space="preserve">Negotiation of easements. The pipeline company is not prohibited from responding to inquiries concerning existing or future easements or from requesting and collecting tenant and affected person information, provided that the pipeline company is not “negotiating” as defined in subrule </w:t>
      </w:r>
      <w:hyperlink r:id="rId20">
        <w:r>
          <w:rPr>
            <w:rStyle w:val="Hyperlink"/>
            <w:rFonts w:ascii="Times New Roman" w:hAnsi="Times New Roman"/>
            <w:b w:val="false"/>
            <w:i w:val="false"/>
            <w:color w:val="000000"/>
            <w:sz w:val="22"/>
          </w:rPr>
          <w:t>10.1(3)</w:t>
        </w:r>
      </w:hyperlink>
      <w:r>
        <w:rPr>
          <w:rFonts w:ascii="Times New Roman" w:hAnsi="Times New Roman"/>
          <w:b w:val="false"/>
          <w:i w:val="false"/>
          <w:color w:val="000000"/>
          <w:sz w:val="22"/>
        </w:rPr>
        <w:t>.</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199—10.4</w:t>
      </w:r>
      <w:r>
        <w:rPr>
          <w:rFonts w:ascii="Times New Roman" w:hAnsi="Times New Roman"/>
          <w:b/>
          <w:i w:val="false"/>
          <w:color w:val="000000"/>
          <w:sz w:val="22"/>
        </w:rPr>
        <w:t xml:space="preserve">(479)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petition for permit is filed with the commission, the petition is reviewed by commission staff for compliance with applicable laws and regulations. Once commission staff has completed the review and filed a report regarding the proposed pipeline and petition, the petition is set for hearing. This subrule does not apply to renewal petitions filed pursuant to rule </w:t>
      </w:r>
      <w:hyperlink r:id="rId21">
        <w:r>
          <w:rPr>
            <w:rStyle w:val="Hyperlink"/>
            <w:rFonts w:ascii="Times New Roman" w:hAnsi="Times New Roman"/>
            <w:b w:val="false"/>
            <w:i w:val="false"/>
            <w:color w:val="000000"/>
            <w:sz w:val="22"/>
          </w:rPr>
          <w:t>199—10.7</w:t>
        </w:r>
      </w:hyperlink>
      <w:r>
        <w:rPr>
          <w:rFonts w:ascii="Times New Roman" w:hAnsi="Times New Roman"/>
          <w:b w:val="false"/>
          <w:i w:val="false"/>
          <w:color w:val="000000"/>
          <w:sz w:val="22"/>
        </w:rPr>
        <w:t>(479) that do not require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The pipeline company will be furnished copies of the official notice of hearing, which the pipeline company shall cause to be published once each week for two consecutive weeks in a newspaper of general circulation in each county in or through which construction is proposed. The second publication shall be not less than 10 nor more than 30 days prior to the date of the hearing. Proof of such publication shall be filed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The published notice shall include a map showing either the pipeline route or the area affected by underground gas storage, or a telephone number and an address through which interested persons may obtain a copy of a map from the pipeline company at no charge. If a map other than that filed as Exhibit B will be published or provided, a copy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petition for permit seeks the right of eminent domain, the pipeline company shall, in addition to the published notice of hearing, serve a copy of the notice of hearing on the landowners and any affected person with interest in the property over which eminent domain is sought. A copy of the Exhibit H filed with the commission for the affected property shall accompany the notice. Service shall be by certified United States mail, return receipt requested, addressed to the person’s last-known address, and mailed no later than the first day of publication of the official notice of hearing on the petition. Not less than five days prior to the date of the hearing, the petitioner shall file with the commission a certificate of service showing all persons and addresses to which notice was sent by certified mail and the date of the mailing, and an affidavit that any affected person as defined in subrule </w:t>
      </w:r>
      <w:hyperlink r:id="rId22">
        <w:r>
          <w:rPr>
            <w:rStyle w:val="Hyperlink"/>
            <w:rFonts w:ascii="Times New Roman" w:hAnsi="Times New Roman"/>
            <w:b w:val="false"/>
            <w:i w:val="false"/>
            <w:color w:val="000000"/>
            <w:sz w:val="22"/>
          </w:rPr>
          <w:t>10.1(3)</w:t>
        </w:r>
      </w:hyperlink>
      <w:r>
        <w:rPr>
          <w:rFonts w:ascii="Times New Roman" w:hAnsi="Times New Roman"/>
          <w:b w:val="false"/>
          <w:i w:val="false"/>
          <w:color w:val="000000"/>
          <w:sz w:val="22"/>
        </w:rPr>
        <w:t xml:space="preserve"> was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petition does not seek the right of eminent domain but all required interests in private property have not yet been obtained at the time the petition is filed, a copy of the notice of hearing shall be served upon any affected person as defined in subrule </w:t>
      </w:r>
      <w:hyperlink r:id="rId23">
        <w:r>
          <w:rPr>
            <w:rStyle w:val="Hyperlink"/>
            <w:rFonts w:ascii="Times New Roman" w:hAnsi="Times New Roman"/>
            <w:b w:val="false"/>
            <w:i w:val="false"/>
            <w:color w:val="000000"/>
            <w:sz w:val="22"/>
          </w:rPr>
          <w:t>10.1(3)</w:t>
        </w:r>
      </w:hyperlink>
      <w:r>
        <w:rPr>
          <w:rFonts w:ascii="Times New Roman" w:hAnsi="Times New Roman"/>
          <w:b w:val="false"/>
          <w:i w:val="false"/>
          <w:color w:val="000000"/>
          <w:sz w:val="22"/>
        </w:rPr>
        <w:t>. Service shall be by ordinary mail, addressed to the last-known address, mailed no later than the first day of publication of the official notice. A copy of each letter of notification, or one copy of the letter accompanied by a written statement listing all persons to which the notice was mailed, the date of mailing, and an affidavit that all affected persons were served, shall be filed with the commission not less than five days prior to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199—10.5</w:t>
      </w:r>
      <w:r>
        <w:rPr>
          <w:rFonts w:ascii="Times New Roman" w:hAnsi="Times New Roman"/>
          <w:b/>
          <w:i w:val="false"/>
          <w:color w:val="000000"/>
          <w:sz w:val="22"/>
        </w:rPr>
        <w:t xml:space="preserve">(479) </w:t>
      </w:r>
      <w:r>
        <w:rPr>
          <w:rFonts w:ascii="Times New Roman" w:hAnsi="Times New Roman"/>
          <w:b/>
          <w:i w:val="false"/>
          <w:color w:val="000000"/>
          <w:sz w:val="22"/>
        </w:rPr>
        <w:t xml:space="preserve">Hearing. </w:t>
      </w:r>
      <w:r>
        <w:rPr>
          <w:rFonts w:ascii="Times New Roman" w:hAnsi="Times New Roman"/>
          <w:b w:val="false"/>
          <w:i w:val="false"/>
          <w:color w:val="000000"/>
          <w:sz w:val="22"/>
        </w:rPr>
        <w:t xml:space="preserve">A hearing shall be set and held in accordance with Iowa Code sections </w:t>
      </w:r>
      <w:hyperlink r:id="rId24">
        <w:r>
          <w:rPr>
            <w:rStyle w:val="Hyperlink"/>
            <w:rFonts w:ascii="Times New Roman" w:hAnsi="Times New Roman"/>
            <w:b w:val="false"/>
            <w:i w:val="false"/>
            <w:color w:val="000000"/>
            <w:sz w:val="22"/>
          </w:rPr>
          <w:t>479.7</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479.8</w:t>
        </w:r>
      </w:hyperlink>
      <w:r>
        <w:rPr>
          <w:rFonts w:ascii="Times New Roman" w:hAnsi="Times New Roman"/>
          <w:b w:val="false"/>
          <w:i w:val="false"/>
          <w:color w:val="000000"/>
          <w:sz w:val="22"/>
        </w:rPr>
        <w:t xml:space="preserve">. Any prehearing proceedings and the hearing shall be conducted in accordance with </w:t>
      </w:r>
      <w:hyperlink r:id="rId26">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199—10.6</w:t>
      </w:r>
      <w:r>
        <w:rPr>
          <w:rFonts w:ascii="Times New Roman" w:hAnsi="Times New Roman"/>
          <w:b/>
          <w:i w:val="false"/>
          <w:color w:val="000000"/>
          <w:sz w:val="22"/>
        </w:rPr>
        <w:t xml:space="preserve">(479) </w:t>
      </w:r>
      <w:r>
        <w:rPr>
          <w:rFonts w:ascii="Times New Roman" w:hAnsi="Times New Roman"/>
          <w:b/>
          <w:i w:val="false"/>
          <w:color w:val="000000"/>
          <w:sz w:val="22"/>
        </w:rPr>
        <w:t xml:space="preserve">Pipeline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A pipeline permit shall be issued once an order granting the permit is final and all the compliance requirements have been met. A pipeline company may request commission approval to delay obtaining consent to cross a railroad right-of-way until after the pipeline permit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The issuance of the permit authorizes construction on the route or location as approved by the commission, subject to deviation within the permanent route easement right-of-way. If a deviation outside of the permanent route easement right-of-way becomes necessary, construction of the pipeline in that location shall be suspended and the pipeline company shall follow the procedures for filing of a petition for amendment of a permit, except that the pipeline company need only file Exhibits A, B, E, and F reflecting the proposed deviation. In case of any deviation from the approved permanent route easement, the pipeline company shall secure the necessary easements before construction may commence on the altered route. The right of eminent domain shall not be used to acquire any such easement except as specifically approved by the commission, and a hearing will not be required unless the commission determines a hearing is necessary to complete review of the petition for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val="false"/>
          <w:color w:val="000000"/>
          <w:sz w:val="22"/>
        </w:rPr>
        <w:t>If the construction of facilities authorized by a permit is not commenced within two years of the date the permit is granted, or within two years after final disposition of judicial review of a permit order or of condemnation proceedings, the permit is forfeited unless the commission grants an extension of the permit filed prior to the expiration of the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proposed construction, maps accurately showing the final routing of the pipeline, in compliance with </w:t>
      </w:r>
      <w:hyperlink r:id="rId27">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xml:space="preserve"> and revised Exhibits A, B, and C, shall be filed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199—10.7</w:t>
      </w:r>
      <w:r>
        <w:rPr>
          <w:rFonts w:ascii="Times New Roman" w:hAnsi="Times New Roman"/>
          <w:b/>
          <w:i w:val="false"/>
          <w:color w:val="000000"/>
          <w:sz w:val="22"/>
        </w:rPr>
        <w:t xml:space="preserve">(479) </w:t>
      </w:r>
      <w:r>
        <w:rPr>
          <w:rFonts w:ascii="Times New Roman" w:hAnsi="Times New Roman"/>
          <w:b/>
          <w:i w:val="false"/>
          <w:color w:val="000000"/>
          <w:sz w:val="22"/>
        </w:rPr>
        <w:t xml:space="preserve">Renewal of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renewal of an original or previously renewed pipeline permit shall be filed at least one year, and no more than five years, prior to the expiration of the permit. The petition shall be made on the form prescribed by the commission. Instructions for the petition are included as a part of the form, and the form is available on the commission’s website. The petition shall include the information required by Iowa Code section </w:t>
      </w:r>
      <w:hyperlink r:id="rId28">
        <w:r>
          <w:rPr>
            <w:rStyle w:val="Hyperlink"/>
            <w:rFonts w:ascii="Times New Roman" w:hAnsi="Times New Roman"/>
            <w:b w:val="false"/>
            <w:i w:val="false"/>
            <w:color w:val="000000"/>
            <w:sz w:val="22"/>
          </w:rPr>
          <w:t>479.23</w:t>
        </w:r>
      </w:hyperlink>
      <w:r>
        <w:rPr>
          <w:rFonts w:ascii="Times New Roman" w:hAnsi="Times New Roman"/>
          <w:b w:val="false"/>
          <w:i w:val="false"/>
          <w:color w:val="000000"/>
          <w:sz w:val="22"/>
        </w:rPr>
        <w:t xml:space="preserve"> and  paragraph </w:t>
      </w:r>
      <w:hyperlink r:id="rId29">
        <w:r>
          <w:rPr>
            <w:rStyle w:val="Hyperlink"/>
            <w:rFonts w:ascii="Times New Roman" w:hAnsi="Times New Roman"/>
            <w:b w:val="false"/>
            <w:i w:val="false"/>
            <w:color w:val="000000"/>
            <w:sz w:val="22"/>
          </w:rPr>
          <w:t>10.3(1)</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route map shall meet the requirements in paragraph </w:t>
      </w:r>
      <w:hyperlink r:id="rId30">
        <w:r>
          <w:rPr>
            <w:rStyle w:val="Hyperlink"/>
            <w:rFonts w:ascii="Times New Roman" w:hAnsi="Times New Roman"/>
            <w:b w:val="false"/>
            <w:i w:val="false"/>
            <w:color w:val="000000"/>
            <w:sz w:val="22"/>
          </w:rPr>
          <w:t>10.3(1)</w:t>
        </w:r>
        <w:r>
          <w:rPr>
            <w:rFonts w:ascii="Times New Roman" w:hAnsi="Times New Roman"/>
            <w:b w:val="false"/>
            <w:i/>
            <w:color w:val="000000"/>
            <w:sz w:val="22"/>
          </w:rPr>
          <w:t>“b,”</w:t>
        </w:r>
      </w:hyperlink>
      <w:r>
        <w:rPr>
          <w:rFonts w:ascii="Times New Roman" w:hAnsi="Times New Roman"/>
          <w:b w:val="false"/>
          <w:i w:val="false"/>
          <w:color w:val="000000"/>
          <w:sz w:val="22"/>
        </w:rPr>
        <w:t xml:space="preserve"> except the existing pipeline route shall be provided instead of the proposed route and the information listed in subparagraph </w:t>
      </w:r>
      <w:hyperlink r:id="rId31">
        <w:r>
          <w:rPr>
            <w:rStyle w:val="Hyperlink"/>
            <w:rFonts w:ascii="Times New Roman" w:hAnsi="Times New Roman"/>
            <w:b w:val="false"/>
            <w:i w:val="false"/>
            <w:color w:val="000000"/>
            <w:sz w:val="22"/>
          </w:rPr>
          <w:t>10.3(1)</w:t>
        </w:r>
        <w:r>
          <w:rPr>
            <w:rFonts w:ascii="Times New Roman" w:hAnsi="Times New Roman"/>
            <w:b w:val="false"/>
            <w:i/>
            <w:color w:val="000000"/>
            <w:sz w:val="22"/>
          </w:rPr>
          <w:t>“b”</w:t>
        </w:r>
        <w:r>
          <w:rPr>
            <w:rFonts w:ascii="Times New Roman" w:hAnsi="Times New Roman"/>
            <w:b w:val="false"/>
            <w:i w:val="false"/>
            <w:color w:val="000000"/>
            <w:sz w:val="22"/>
          </w:rPr>
          <w:t>(6)</w:t>
        </w:r>
      </w:hyperlink>
      <w:r>
        <w:rPr>
          <w:rFonts w:ascii="Times New Roman" w:hAnsi="Times New Roman"/>
          <w:b w:val="false"/>
          <w:i w:val="false"/>
          <w:color w:val="000000"/>
          <w:sz w:val="22"/>
        </w:rPr>
        <w:t xml:space="preserve"> is not required. The petition shall be considered filed with the commission on the date accepted into the commission’s electronic filing system as provided for in </w:t>
      </w:r>
      <w:hyperlink r:id="rId32">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The petition shall be attested to by an officer, official, or attorney with authority to represent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for petition for permit shall be followed with respect to publication of notice, objections, and assessment of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are unresolved issues of fact or law, or if an objection is filed within 20 days of the second publication of the published notice, the commission shall set the matter for hearing. If a hearing is not required, and the petition satisfies the requirements of this rule, a renewed permit will be issued upon the filing of the proof of publication required by rule </w:t>
      </w:r>
      <w:hyperlink r:id="rId33">
        <w:r>
          <w:rPr>
            <w:rStyle w:val="Hyperlink"/>
            <w:rFonts w:ascii="Times New Roman" w:hAnsi="Times New Roman"/>
            <w:b w:val="false"/>
            <w:i w:val="false"/>
            <w:color w:val="000000"/>
            <w:sz w:val="22"/>
          </w:rPr>
          <w:t>199—10.4</w:t>
        </w:r>
      </w:hyperlink>
      <w:r>
        <w:rPr>
          <w:rFonts w:ascii="Times New Roman" w:hAnsi="Times New Roman"/>
          <w:b w:val="false"/>
          <w:i w:val="false"/>
          <w:color w:val="000000"/>
          <w:sz w:val="22"/>
        </w:rPr>
        <w:t>(479).</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199—10.8</w:t>
      </w:r>
      <w:r>
        <w:rPr>
          <w:rFonts w:ascii="Times New Roman" w:hAnsi="Times New Roman"/>
          <w:b/>
          <w:i w:val="false"/>
          <w:color w:val="000000"/>
          <w:sz w:val="22"/>
        </w:rPr>
        <w:t xml:space="preserve">(479) </w:t>
      </w:r>
      <w:r>
        <w:rPr>
          <w:rFonts w:ascii="Times New Roman" w:hAnsi="Times New Roman"/>
          <w:b/>
          <w:i w:val="false"/>
          <w:color w:val="000000"/>
          <w:sz w:val="22"/>
        </w:rPr>
        <w:t xml:space="preserve">Amendment of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val="false"/>
          <w:color w:val="000000"/>
          <w:sz w:val="22"/>
        </w:rPr>
        <w:t>An amendment of a pipeline permit by the commission is required in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of an additional pipeline paralleling all or part of an existing pipeline of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Extension of an existing pipeline of the pipeline company outside of the permit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Relocation or replacement of an existing pipeline of the pipeline company outside of the permit easement approved by the commission. If the relocation or replacement is for five miles or more of pipe to be operated at over 150 psig, an informational meeting as provided for by rule </w:t>
      </w:r>
      <w:hyperlink r:id="rId34">
        <w:r>
          <w:rPr>
            <w:rStyle w:val="Hyperlink"/>
            <w:rFonts w:ascii="Times New Roman" w:hAnsi="Times New Roman"/>
            <w:b w:val="false"/>
            <w:i w:val="false"/>
            <w:color w:val="000000"/>
            <w:sz w:val="22"/>
          </w:rPr>
          <w:t>199—10.2</w:t>
        </w:r>
      </w:hyperlink>
      <w:r>
        <w:rPr>
          <w:rFonts w:ascii="Times New Roman" w:hAnsi="Times New Roman"/>
          <w:b w:val="false"/>
          <w:i w:val="false"/>
          <w:color w:val="000000"/>
          <w:sz w:val="22"/>
        </w:rPr>
        <w:t>(479) shall be held for these relocations and replacements.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Contiguous extension of an underground storage area of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Modification of any condition or limitation placed on the construction or operation of the pipeline in the final order granting the pipeline permit or previous renewal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 for amendment.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 for amendment of an original or renewed pipeline permit shall include the docket number and issue date of the permit for which amendment is sought and clearly state the purpose of the petition. If the petition is for construction of additional pipeline facilities or expansion of an underground storage area, the same exhibits as required for a petition for permit shall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applicable procedures for a petition for permit, including hearing, shall be followed. Upon appropriate determination by the commission, an amendment to the permit shall be issued. Such amendment is subject to the same conditions with respect to commencement of construction within two years and the filing of final routing maps as required for pipeline permits for the portion of the pipeline subject to the amendment.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199—10.9</w:t>
      </w:r>
      <w:r>
        <w:rPr>
          <w:rFonts w:ascii="Times New Roman" w:hAnsi="Times New Roman"/>
          <w:b/>
          <w:i w:val="false"/>
          <w:color w:val="000000"/>
          <w:sz w:val="22"/>
        </w:rPr>
        <w:t xml:space="preserve">(479) </w:t>
      </w:r>
      <w:r>
        <w:rPr>
          <w:rFonts w:ascii="Times New Roman" w:hAnsi="Times New Roman"/>
          <w:b/>
          <w:i w:val="false"/>
          <w:color w:val="000000"/>
          <w:sz w:val="22"/>
        </w:rPr>
        <w:t xml:space="preserve">Inspections. </w:t>
      </w:r>
      <w:r>
        <w:rPr>
          <w:rFonts w:ascii="Times New Roman" w:hAnsi="Times New Roman"/>
          <w:b w:val="false"/>
          <w:i w:val="false"/>
          <w:color w:val="000000"/>
          <w:sz w:val="22"/>
        </w:rPr>
        <w:t>The commission shall examine the construction, maintenance, and condition of pipelines, underground storage facilities, and equipment used in connection with pipelines and facilities in the state of Iowa to determine whether they comply with the appropriate standards of pipeline safety. One or more members of the commission, or one or more duly appointed representatives of the commission, may enter upon the premises of any pipeline company within the state of Iowa for the purpose of making the inspections.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199—10.10</w:t>
      </w:r>
      <w:r>
        <w:rPr>
          <w:rFonts w:ascii="Times New Roman" w:hAnsi="Times New Roman"/>
          <w:b/>
          <w:i w:val="false"/>
          <w:color w:val="000000"/>
          <w:sz w:val="22"/>
        </w:rPr>
        <w:t xml:space="preserve">(479) </w:t>
      </w:r>
      <w:r>
        <w:rPr>
          <w:rFonts w:ascii="Times New Roman" w:hAnsi="Times New Roman"/>
          <w:b/>
          <w:i w:val="false"/>
          <w:color w:val="000000"/>
          <w:sz w:val="22"/>
        </w:rPr>
        <w:t xml:space="preserve">Standards for construction, operation,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10.10(1)</w:t>
      </w:r>
      <w:r>
        <w:rPr>
          <w:rFonts w:ascii="Times New Roman" w:hAnsi="Times New Roman"/>
          <w:b w:val="false"/>
          <w:i w:val="false"/>
          <w:color w:val="000000"/>
          <w:sz w:val="22"/>
        </w:rPr>
        <w:t> </w:t>
      </w:r>
      <w:r>
        <w:rPr>
          <w:rFonts w:ascii="Times New Roman" w:hAnsi="Times New Roman"/>
          <w:b w:val="false"/>
          <w:i w:val="false"/>
          <w:color w:val="000000"/>
          <w:sz w:val="22"/>
        </w:rPr>
        <w:t>All pipelines, underground storage facilities, and equipment shall be designed, constructed, operated, and maintained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49 CFR Part 191</w:t>
      </w:r>
      <w:r>
        <w:rPr>
          <w:rFonts w:ascii="Times New Roman" w:hAnsi="Times New Roman"/>
          <w:b w:val="false"/>
          <w:i w:val="false"/>
          <w:color w:val="000000"/>
          <w:sz w:val="22"/>
        </w:rPr>
        <w:t>, “Transportation of Natural and Other Gas by Pipeline; Annual, Incident, and Other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49 CFR Part 192</w:t>
      </w:r>
      <w:r>
        <w:rPr>
          <w:rFonts w:ascii="Times New Roman" w:hAnsi="Times New Roman"/>
          <w:b w:val="false"/>
          <w:i w:val="false"/>
          <w:color w:val="000000"/>
          <w:sz w:val="22"/>
        </w:rPr>
        <w:t>, “Transportation of Natural and Other Gas by Pipeline: Minimum Federal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49 CFR Part 199</w:t>
      </w:r>
      <w:r>
        <w:rPr>
          <w:rFonts w:ascii="Times New Roman" w:hAnsi="Times New Roman"/>
          <w:b w:val="false"/>
          <w:i w:val="false"/>
          <w:color w:val="000000"/>
          <w:sz w:val="22"/>
        </w:rPr>
        <w:t>, “Drug and Alcohol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ASME B31.8 - 2022, “Gas Transmission and Distribution Piping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hyperlink r:id="rId35">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“Restoration of Agricultural Lands During and After Pipeline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At railroad crossings, rule </w:t>
      </w:r>
      <w:hyperlink r:id="rId36">
        <w:r>
          <w:rPr>
            <w:rStyle w:val="Hyperlink"/>
            <w:rFonts w:ascii="Times New Roman" w:hAnsi="Times New Roman"/>
            <w:b w:val="false"/>
            <w:i w:val="false"/>
            <w:color w:val="000000"/>
            <w:sz w:val="22"/>
          </w:rPr>
          <w:t>199—42.7</w:t>
        </w:r>
      </w:hyperlink>
      <w:r>
        <w:rPr>
          <w:rFonts w:ascii="Times New Roman" w:hAnsi="Times New Roman"/>
          <w:b w:val="false"/>
          <w:i w:val="false"/>
          <w:color w:val="000000"/>
          <w:sz w:val="22"/>
        </w:rPr>
        <w:t>(476), “Engineering standards for pipelines.”</w:t>
      </w:r>
    </w:p>
    <w:p>
      <w:pPr>
        <w:spacing w:before="0" w:after="0"/>
        <w:ind w:left="120"/>
        <w:jc w:val="both"/>
      </w:pPr>
      <w:r>
        <w:rPr>
          <w:rFonts w:ascii="Times New Roman" w:hAnsi="Times New Roman"/>
          <w:b w:val="false"/>
          <w:i w:val="false"/>
          <w:color w:val="000000"/>
          <w:sz w:val="22"/>
        </w:rPr>
        <w:t xml:space="preserve">Conflicts between the standards established in paragraphs </w:t>
      </w:r>
      <w:hyperlink r:id="rId37">
        <w:r>
          <w:rPr>
            <w:rStyle w:val="Hyperlink"/>
            <w:rFonts w:ascii="Times New Roman" w:hAnsi="Times New Roman"/>
            <w:b w:val="false"/>
            <w:i w:val="false"/>
            <w:color w:val="000000"/>
            <w:sz w:val="22"/>
          </w:rPr>
          <w:t>10.10(1)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or between the requirements of rule </w:t>
      </w:r>
      <w:hyperlink r:id="rId38">
        <w:r>
          <w:rPr>
            <w:rStyle w:val="Hyperlink"/>
            <w:rFonts w:ascii="Times New Roman" w:hAnsi="Times New Roman"/>
            <w:b w:val="false"/>
            <w:i w:val="false"/>
            <w:color w:val="000000"/>
            <w:sz w:val="22"/>
          </w:rPr>
          <w:t>199—10.10</w:t>
        </w:r>
      </w:hyperlink>
      <w:r>
        <w:rPr>
          <w:rFonts w:ascii="Times New Roman" w:hAnsi="Times New Roman"/>
          <w:b w:val="false"/>
          <w:i w:val="false"/>
          <w:color w:val="000000"/>
          <w:sz w:val="22"/>
        </w:rPr>
        <w:t>(479) and other requirements that are shown to exist by appropriate written documentation filed with the commission shall be resolved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10.10(2)</w:t>
      </w:r>
      <w:r>
        <w:rPr>
          <w:rFonts w:ascii="Times New Roman" w:hAnsi="Times New Roman"/>
          <w:b w:val="false"/>
          <w:i w:val="false"/>
          <w:color w:val="000000"/>
          <w:sz w:val="22"/>
        </w:rPr>
        <w:t> </w:t>
      </w:r>
      <w:r>
        <w:rPr>
          <w:rFonts w:ascii="Times New Roman" w:hAnsi="Times New Roman"/>
          <w:b w:val="false"/>
          <w:i w:val="false"/>
          <w:color w:val="000000"/>
          <w:sz w:val="22"/>
        </w:rPr>
        <w:t>If review of Exhibit C, or inspection of facilities that are the subject of a permit petition, finds noncompliance with the standards adopted in this rule, the pipeline company shall provide satisfactory evidence showing the noncompliance has been corrected prior to the commission taking final action on the petition or will be corrected as a result of the commission taking final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10.10(3)</w:t>
      </w:r>
      <w:r>
        <w:rPr>
          <w:rFonts w:ascii="Times New Roman" w:hAnsi="Times New Roman"/>
          <w:b w:val="false"/>
          <w:i w:val="false"/>
          <w:color w:val="000000"/>
          <w:sz w:val="22"/>
        </w:rPr>
        <w:t> </w:t>
      </w:r>
      <w:r>
        <w:rPr>
          <w:rFonts w:ascii="Times New Roman" w:hAnsi="Times New Roman"/>
          <w:b w:val="false"/>
          <w:i w:val="false"/>
          <w:color w:val="000000"/>
          <w:sz w:val="22"/>
        </w:rPr>
        <w:t>Pipelines in tilled agricultural land shall be installed with a minimum cover of 48 inches.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199—10.11</w:t>
      </w:r>
      <w:r>
        <w:rPr>
          <w:rFonts w:ascii="Times New Roman" w:hAnsi="Times New Roman"/>
          <w:b/>
          <w:i w:val="false"/>
          <w:color w:val="000000"/>
          <w:sz w:val="22"/>
        </w:rPr>
        <w:t xml:space="preserve">(479) </w:t>
      </w:r>
      <w:r>
        <w:rPr>
          <w:rFonts w:ascii="Times New Roman" w:hAnsi="Times New Roman"/>
          <w:b/>
          <w:i w:val="false"/>
          <w:color w:val="000000"/>
          <w:sz w:val="22"/>
        </w:rPr>
        <w:t xml:space="preserve">Crossings of highways, railroads, and rivers.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val="false"/>
          <w:color w:val="000000"/>
          <w:sz w:val="22"/>
        </w:rPr>
        <w:t>Approval of other authorities, such as highway and railroad authorities and environmental agencies, need not be obtained prior to petitioning the commission for a pipeline permit. It is recommended that the appropriate other authorities be contacted to determine what restrictions or conditions may be placed on the crossing by those authorities and to obtain information on any proposed reconstruction or relocation of existing facilities that may impact the routing of the pipeline. Approvals and any restrictions, conditions, or relocations of existing facilities shall be filed with the commission prior to the granting of the permit. A pipeline company may request commission approval to begin construction on a segment of a pipeline prior to obtaining all necessary consents for construction of the entire pipeline.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val="false"/>
          <w:color w:val="000000"/>
          <w:sz w:val="22"/>
        </w:rPr>
        <w:t xml:space="preserve">Pipeline routes that include crossings of highway or railroad right-of-way longitudinally on such right-of-way are not to be constructed unless a showing of consent by the appropriate authority has been provided by the pipeline company as required in paragraph </w:t>
      </w:r>
      <w:hyperlink r:id="rId39">
        <w:r>
          <w:rPr>
            <w:rStyle w:val="Hyperlink"/>
            <w:rFonts w:ascii="Times New Roman" w:hAnsi="Times New Roman"/>
            <w:b w:val="false"/>
            <w:i w:val="false"/>
            <w:color w:val="000000"/>
            <w:sz w:val="22"/>
          </w:rPr>
          <w:t>10.3(1)</w:t>
        </w:r>
      </w:hyperlink>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199—10.12</w:t>
      </w:r>
      <w:r>
        <w:rPr>
          <w:rFonts w:ascii="Times New Roman" w:hAnsi="Times New Roman"/>
          <w:b/>
          <w:i w:val="false"/>
          <w:color w:val="000000"/>
          <w:sz w:val="22"/>
        </w:rPr>
        <w:t xml:space="preserve">(479) </w:t>
      </w:r>
      <w:r>
        <w:rPr>
          <w:rFonts w:ascii="Times New Roman" w:hAnsi="Times New Roman"/>
          <w:b/>
          <w:i w:val="false"/>
          <w:color w:val="000000"/>
          <w:sz w:val="22"/>
        </w:rPr>
        <w:t xml:space="preserve">Transmission line factors. </w:t>
      </w:r>
      <w:r>
        <w:rPr>
          <w:rFonts w:ascii="Times New Roman" w:hAnsi="Times New Roman"/>
          <w:b w:val="false"/>
          <w:i w:val="false"/>
          <w:color w:val="000000"/>
          <w:sz w:val="22"/>
        </w:rPr>
        <w:t xml:space="preserve">Factors considered by the commission in determining whether a pipeline is a transmission line and is, therefore, required to have a permit include but are not limited to: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definitions of a transmission line in ASME B31.8 and </w:t>
      </w:r>
      <w:r>
        <w:rPr>
          <w:rFonts w:ascii="Times New Roman" w:hAnsi="Times New Roman"/>
          <w:b w:val="false"/>
          <w:i w:val="false"/>
          <w:color w:val="000000"/>
          <w:sz w:val="22"/>
        </w:rPr>
        <w:t>49 CFR 192.3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Pipeline and Hazardous Materials Safety Administration interpretations.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location of a distribution center.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Interconnection with an interstate pipeline.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Location of distribution regulator stations downstream of a proposed distribution center.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a proposed distribution center has more than one source of supply and the type of pipeline that provides the supply.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Transfer of ownership of gas.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Reduction in pressure of pipeline at a meter.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No resale of gas downstream of a distribution center.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199—10.13</w:t>
      </w:r>
      <w:r>
        <w:rPr>
          <w:rFonts w:ascii="Times New Roman" w:hAnsi="Times New Roman"/>
          <w:b/>
          <w:i w:val="false"/>
          <w:color w:val="000000"/>
          <w:sz w:val="22"/>
        </w:rPr>
        <w:t xml:space="preserve">(479) </w:t>
      </w:r>
      <w:r>
        <w:rPr>
          <w:rFonts w:ascii="Times New Roman" w:hAnsi="Times New Roman"/>
          <w:b/>
          <w:i w:val="false"/>
          <w:color w:val="000000"/>
          <w:sz w:val="22"/>
        </w:rPr>
        <w:t xml:space="preserve">Reports to federal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submission of any incident, annual, or other report to the U.S. Department of Transportation pursuant to </w:t>
      </w:r>
      <w:r>
        <w:rPr>
          <w:rFonts w:ascii="Times New Roman" w:hAnsi="Times New Roman"/>
          <w:b w:val="false"/>
          <w:i w:val="false"/>
          <w:color w:val="000000"/>
          <w:sz w:val="22"/>
        </w:rPr>
        <w:t>49 CFR Part 191</w:t>
      </w:r>
      <w:r>
        <w:rPr>
          <w:rFonts w:ascii="Times New Roman" w:hAnsi="Times New Roman"/>
          <w:b w:val="false"/>
          <w:i w:val="false"/>
          <w:color w:val="000000"/>
          <w:sz w:val="22"/>
        </w:rPr>
        <w:t xml:space="preserve"> or Part 192, a pipeline company shall file a copy of the report with the commission. The commission shall also be advised of any telephonic incident report made by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incident reports required by </w:t>
      </w:r>
      <w:r>
        <w:rPr>
          <w:rFonts w:ascii="Times New Roman" w:hAnsi="Times New Roman"/>
          <w:b w:val="false"/>
          <w:i w:val="false"/>
          <w:color w:val="000000"/>
          <w:sz w:val="22"/>
        </w:rPr>
        <w:t>49 CFR Part 191</w:t>
      </w:r>
      <w:r>
        <w:rPr>
          <w:rFonts w:ascii="Times New Roman" w:hAnsi="Times New Roman"/>
          <w:b w:val="false"/>
          <w:i w:val="false"/>
          <w:color w:val="000000"/>
          <w:sz w:val="22"/>
        </w:rPr>
        <w:t xml:space="preserve">, the commission shall be notified of any incident or accident where the economic damage exceeds $15,000 or results in loss of service to 50 or more customers. The pipeline company shall notify the commission, as soon as possible, of any incident by emailing the duty officer at </w:t>
      </w:r>
      <w:hyperlink r:id="rId40">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if email is not available, by calling the commission duty officer at 515.745.2332. The cost of gas lost due to the incident shall not be considered in calculating the economic damage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10.13(3)</w:t>
      </w:r>
      <w:r>
        <w:rPr>
          <w:rFonts w:ascii="Times New Roman" w:hAnsi="Times New Roman"/>
          <w:b w:val="false"/>
          <w:i w:val="false"/>
          <w:color w:val="000000"/>
          <w:sz w:val="22"/>
        </w:rPr>
        <w:t> </w:t>
      </w:r>
      <w:r>
        <w:rPr>
          <w:rFonts w:ascii="Times New Roman" w:hAnsi="Times New Roman"/>
          <w:b w:val="false"/>
          <w:i w:val="false"/>
          <w:color w:val="000000"/>
          <w:sz w:val="22"/>
        </w:rPr>
        <w:t>Utilities operating in other states shall provide the commission data for Iowa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199—10.14</w:t>
      </w:r>
      <w:r>
        <w:rPr>
          <w:rFonts w:ascii="Times New Roman" w:hAnsi="Times New Roman"/>
          <w:b/>
          <w:i w:val="false"/>
          <w:color w:val="000000"/>
          <w:sz w:val="22"/>
        </w:rPr>
        <w:t xml:space="preserve">(479) </w:t>
      </w:r>
      <w:r>
        <w:rPr>
          <w:rFonts w:ascii="Times New Roman" w:hAnsi="Times New Roman"/>
          <w:b/>
          <w:i w:val="false"/>
          <w:color w:val="000000"/>
          <w:sz w:val="22"/>
        </w:rPr>
        <w:t xml:space="preserve">Reportable changes to pipelines under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val="false"/>
          <w:color w:val="000000"/>
          <w:sz w:val="22"/>
        </w:rPr>
        <w:t>A pipeline company shall file prior notice with the commission of any of the following actions affecting a pipeline under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Abandonment or removal from service. The pipeline company shall notify the landowners prior to the abandonment or removal of the pipeline from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Pressure test or increase in maximum allowable or normal operating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Replacement of a pipeline or significant portion thereof, not including short repair sections of pipe at least as strong as the original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val="false"/>
          <w:color w:val="000000"/>
          <w:sz w:val="22"/>
        </w:rPr>
        <w:t>The notice shall include the docket and permit numbers of the pipeline, the location involved, a description of the proposed activity, anticipated dates of commencement and completion, revised maps and KMZ files and technical specifications, where appropriate, and the name and telephone number of a person to contact for additional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199—10.15</w:t>
      </w:r>
      <w:r>
        <w:rPr>
          <w:rFonts w:ascii="Times New Roman" w:hAnsi="Times New Roman"/>
          <w:b/>
          <w:i w:val="false"/>
          <w:color w:val="000000"/>
          <w:sz w:val="22"/>
        </w:rPr>
        <w:t xml:space="preserve">(479) </w:t>
      </w:r>
      <w:r>
        <w:rPr>
          <w:rFonts w:ascii="Times New Roman" w:hAnsi="Times New Roman"/>
          <w:b/>
          <w:i w:val="false"/>
          <w:color w:val="000000"/>
          <w:sz w:val="22"/>
        </w:rPr>
        <w:t xml:space="preserve">Sale or transfer of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val="false"/>
          <w:color w:val="000000"/>
          <w:sz w:val="22"/>
        </w:rPr>
        <w:t>No permit shall be sold or transferred without written approval of the commission. A petition for approval of the sale or transfer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jointly filed by the buyer, or transferee, and the seller, or transferor,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assurances that the buyer, or transferee,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Authorized to transact business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Willing and able to construct, operate, and maintain the pipeline in accordance with these rules,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sale, or transfer, is prior to completion of construction of the pipeline, financially able to pay up to $250,000 in damages associated with construction or operation of the pipeline, or any other amount the commission has determined is necessary when granting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reassignment of a pipeline permit as part of a corporate restructuring, with no change in pipeline operating personnel or procedures, is considered a transfer and requires prior commission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199—10.16</w:t>
      </w:r>
      <w:r>
        <w:rPr>
          <w:rFonts w:ascii="Times New Roman" w:hAnsi="Times New Roman"/>
          <w:b/>
          <w:i w:val="false"/>
          <w:color w:val="000000"/>
          <w:sz w:val="22"/>
        </w:rPr>
        <w:t xml:space="preserve">(479) </w:t>
      </w:r>
      <w:r>
        <w:rPr>
          <w:rFonts w:ascii="Times New Roman" w:hAnsi="Times New Roman"/>
          <w:b/>
          <w:i w:val="false"/>
          <w:color w:val="000000"/>
          <w:sz w:val="22"/>
        </w:rPr>
        <w:t xml:space="preserve">Termination of petition for pipeline permit proceedings. </w:t>
      </w:r>
      <w:r>
        <w:rPr>
          <w:rFonts w:ascii="Times New Roman" w:hAnsi="Times New Roman"/>
          <w:b w:val="false"/>
          <w:i w:val="false"/>
          <w:color w:val="000000"/>
          <w:sz w:val="22"/>
        </w:rPr>
        <w:t>If a pipeline company fails to publish the official notice within 90 days after the official notice is provided by the commission, the commission may dismiss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199—10.17</w:t>
      </w:r>
      <w:r>
        <w:rPr>
          <w:rFonts w:ascii="Times New Roman" w:hAnsi="Times New Roman"/>
          <w:b/>
          <w:i w:val="false"/>
          <w:color w:val="000000"/>
          <w:sz w:val="22"/>
        </w:rPr>
        <w:t xml:space="preserve">(479) </w:t>
      </w:r>
      <w:r>
        <w:rPr>
          <w:rFonts w:ascii="Times New Roman" w:hAnsi="Times New Roman"/>
          <w:b/>
          <w:i w:val="false"/>
          <w:color w:val="000000"/>
          <w:sz w:val="22"/>
        </w:rPr>
        <w:t xml:space="preserve">Gathering line filing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 xml:space="preserve">Notice of the proposed construction of a gathering line as defined in subrule </w:t>
      </w:r>
      <w:hyperlink r:id="rId41">
        <w:r>
          <w:rPr>
            <w:rStyle w:val="Hyperlink"/>
            <w:rFonts w:ascii="Times New Roman" w:hAnsi="Times New Roman"/>
            <w:b w:val="false"/>
            <w:i w:val="false"/>
            <w:color w:val="000000"/>
            <w:sz w:val="22"/>
          </w:rPr>
          <w:t>10.1(3)</w:t>
        </w:r>
      </w:hyperlink>
      <w:r>
        <w:rPr>
          <w:rFonts w:ascii="Times New Roman" w:hAnsi="Times New Roman"/>
          <w:b w:val="false"/>
          <w:i w:val="false"/>
          <w:color w:val="000000"/>
          <w:sz w:val="22"/>
        </w:rPr>
        <w:t xml:space="preserve"> is required 30 days prior to the commencement of construction.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pipeline company proposing to construct the gathering line and evidence of authority from the Iowa secretary of state showing the company is authorized to conduct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purpose of the proposed gathering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map of the proposed route of the gathering line, similar to the map required in paragraph </w:t>
      </w:r>
      <w:hyperlink r:id="rId42">
        <w:r>
          <w:rPr>
            <w:rStyle w:val="Hyperlink"/>
            <w:rFonts w:ascii="Times New Roman" w:hAnsi="Times New Roman"/>
            <w:b w:val="false"/>
            <w:i w:val="false"/>
            <w:color w:val="000000"/>
            <w:sz w:val="22"/>
          </w:rPr>
          <w:t>10.3(1)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 of the proposed gathering line, similar to the information required in paragraph </w:t>
      </w:r>
      <w:hyperlink r:id="rId43">
        <w:r>
          <w:rPr>
            <w:rStyle w:val="Hyperlink"/>
            <w:rFonts w:ascii="Times New Roman" w:hAnsi="Times New Roman"/>
            <w:b w:val="false"/>
            <w:i w:val="false"/>
            <w:color w:val="000000"/>
            <w:sz w:val="22"/>
          </w:rPr>
          <w:t>10.3(1)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approximate date that construction will begin.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the permissions or approvals of other state or local regulatory agencies required for construction of the gathering line.</w:t>
      </w:r>
    </w:p>
    <w:p>
      <w:pPr>
        <w:spacing w:before="0" w:after="0"/>
        <w:ind w:left="120"/>
        <w:jc w:val="both"/>
      </w:pPr>
      <w:r>
        <w:rPr>
          <w:rFonts w:ascii="Times New Roman" w:hAnsi="Times New Roman"/>
          <w:b w:val="false"/>
          <w:i w:val="false"/>
          <w:color w:val="000000"/>
          <w:sz w:val="22"/>
        </w:rPr>
        <w:t xml:space="preserve">If construction is on agricultural land, an agricultural mitigation plan as required in </w:t>
      </w:r>
      <w:hyperlink r:id="rId44">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xml:space="preserve"> or a written agreement with the landowner is to be provided to the county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 xml:space="preserve">A copy of any incident, annual report, or other report filed with the Pipeline and Hazardous Materials Safety Administration pursuant to </w:t>
      </w:r>
      <w:r>
        <w:rPr>
          <w:rFonts w:ascii="Times New Roman" w:hAnsi="Times New Roman"/>
          <w:b w:val="false"/>
          <w:i w:val="false"/>
          <w:color w:val="000000"/>
          <w:sz w:val="22"/>
        </w:rPr>
        <w:t>49 CFR Part 191</w:t>
      </w:r>
      <w:r>
        <w:rPr>
          <w:rFonts w:ascii="Times New Roman" w:hAnsi="Times New Roman"/>
          <w:b w:val="false"/>
          <w:i w:val="false"/>
          <w:color w:val="000000"/>
          <w:sz w:val="22"/>
        </w:rPr>
        <w:t xml:space="preserve"> by the owner or operator of a gathering line located in Iowa shall be filed with the commission at the same time it is filed with the Pipeline and Hazardous Materials Safety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5">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479.5</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479.6</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479.7</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479.8</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479.17</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479.23</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479.26</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479.42</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479.43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7/19/60; amended 8/23/62, 11/14/66]</w:t>
      </w:r>
    </w:p>
    <w:p>
      <w:pPr>
        <w:spacing w:before="0" w:after="0"/>
        <w:ind w:left="120"/>
        <w:jc w:val="center"/>
      </w:pPr>
      <w:r>
        <w:rPr>
          <w:rFonts w:ascii="Times New Roman" w:hAnsi="Times New Roman"/>
          <w:b w:val="false"/>
          <w:i w:val="false"/>
          <w:color w:val="000000"/>
          <w:sz w:val="21"/>
        </w:rPr>
        <w:t>[Filed emergency 7/1/77—published 7/27/77, effective 7/1/77]</w:t>
      </w:r>
    </w:p>
    <w:p>
      <w:pPr>
        <w:spacing w:before="0" w:after="0"/>
        <w:ind w:left="120"/>
        <w:jc w:val="center"/>
      </w:pPr>
      <w:r>
        <w:rPr>
          <w:rFonts w:ascii="Times New Roman" w:hAnsi="Times New Roman"/>
          <w:b w:val="false"/>
          <w:i w:val="false"/>
          <w:color w:val="000000"/>
          <w:sz w:val="21"/>
        </w:rPr>
        <w:t>[Filed emergency 9/19/77 after Notice 8/10/77—published 10/5/77, effective 9/19/77]</w:t>
      </w:r>
    </w:p>
    <w:p>
      <w:pPr>
        <w:spacing w:before="0" w:after="0"/>
        <w:ind w:left="120"/>
        <w:jc w:val="center"/>
      </w:pPr>
      <w:r>
        <w:rPr>
          <w:rFonts w:ascii="Times New Roman" w:hAnsi="Times New Roman"/>
          <w:b w:val="false"/>
          <w:i w:val="false"/>
          <w:color w:val="000000"/>
          <w:sz w:val="21"/>
        </w:rPr>
        <w:t>[Filed 4/23/82, Notice 11/25/81—published 5/12/82, effective 6/16/82]</w:t>
      </w:r>
    </w:p>
    <w:p>
      <w:pPr>
        <w:spacing w:before="0" w:after="0"/>
        <w:ind w:left="120"/>
        <w:jc w:val="center"/>
      </w:pPr>
      <w:r>
        <w:rPr>
          <w:rFonts w:ascii="Times New Roman" w:hAnsi="Times New Roman"/>
          <w:b w:val="false"/>
          <w:i w:val="false"/>
          <w:color w:val="000000"/>
          <w:sz w:val="21"/>
        </w:rPr>
        <w:t>[Filed 2/10/84, Notice 1/4/84—published 2/29/84, effective 4/4/84]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10/16/87, Notice 8/26/87—published 11/4/87, effective 12/9/87]</w:t>
      </w:r>
    </w:p>
    <w:p>
      <w:pPr>
        <w:spacing w:before="0" w:after="0"/>
        <w:ind w:left="120"/>
        <w:jc w:val="center"/>
      </w:pPr>
      <w:r>
        <w:rPr>
          <w:rFonts w:ascii="Times New Roman" w:hAnsi="Times New Roman"/>
          <w:b w:val="false"/>
          <w:i w:val="false"/>
          <w:color w:val="000000"/>
          <w:sz w:val="21"/>
        </w:rPr>
        <w:t>[Filed 5/27/88, Notice 2/24/88—published 6/15/88, effective 9/14/88]</w:t>
      </w:r>
    </w:p>
    <w:p>
      <w:pPr>
        <w:spacing w:before="0" w:after="0"/>
        <w:ind w:left="120"/>
        <w:jc w:val="center"/>
      </w:pPr>
      <w:r>
        <w:rPr>
          <w:rFonts w:ascii="Times New Roman" w:hAnsi="Times New Roman"/>
          <w:b w:val="false"/>
          <w:i w:val="false"/>
          <w:color w:val="000000"/>
          <w:sz w:val="21"/>
        </w:rPr>
        <w:t>[Filed 2/1/90, Notice 9/20/89—published 2/21/90, effective 3/28/90]</w:t>
      </w:r>
    </w:p>
    <w:p>
      <w:pPr>
        <w:spacing w:before="0" w:after="0"/>
        <w:ind w:left="120"/>
        <w:jc w:val="center"/>
      </w:pPr>
      <w:r>
        <w:rPr>
          <w:rFonts w:ascii="Times New Roman" w:hAnsi="Times New Roman"/>
          <w:b w:val="false"/>
          <w:i w:val="false"/>
          <w:color w:val="000000"/>
          <w:sz w:val="21"/>
        </w:rPr>
        <w:t>[Filed 5/25/90, Notice 2/21/90—published 6/13/90, effective 7/18/90]</w:t>
      </w:r>
    </w:p>
    <w:p>
      <w:pPr>
        <w:spacing w:before="0" w:after="0"/>
        <w:ind w:left="120"/>
        <w:jc w:val="center"/>
      </w:pPr>
      <w:r>
        <w:rPr>
          <w:rFonts w:ascii="Times New Roman" w:hAnsi="Times New Roman"/>
          <w:b w:val="false"/>
          <w:i w:val="false"/>
          <w:color w:val="000000"/>
          <w:sz w:val="21"/>
        </w:rPr>
        <w:t>[Filed 2/1/91, Notice 6/27/90—published 3/6/91, effective 4/10/91]</w:t>
      </w:r>
    </w:p>
    <w:p>
      <w:pPr>
        <w:spacing w:before="0" w:after="0"/>
        <w:ind w:left="120"/>
        <w:jc w:val="center"/>
      </w:pPr>
      <w:r>
        <w:rPr>
          <w:rFonts w:ascii="Times New Roman" w:hAnsi="Times New Roman"/>
          <w:b w:val="false"/>
          <w:i w:val="false"/>
          <w:color w:val="000000"/>
          <w:sz w:val="21"/>
        </w:rPr>
        <w:t>[Filed 7/1/93, Notice 3/17/93—published 7/21/93, effective 8/25/93]</w:t>
      </w:r>
    </w:p>
    <w:p>
      <w:pPr>
        <w:spacing w:before="0" w:after="0"/>
        <w:ind w:left="120"/>
        <w:jc w:val="center"/>
      </w:pPr>
      <w:r>
        <w:rPr>
          <w:rFonts w:ascii="Times New Roman" w:hAnsi="Times New Roman"/>
          <w:b w:val="false"/>
          <w:i w:val="false"/>
          <w:color w:val="000000"/>
          <w:sz w:val="21"/>
        </w:rPr>
        <w:t>[Filed 4/21/95, Notice 9/28/94—published 5/10/95, effective 6/14/95]</w:t>
      </w:r>
    </w:p>
    <w:p>
      <w:pPr>
        <w:spacing w:before="0" w:after="0"/>
        <w:ind w:left="120"/>
        <w:jc w:val="center"/>
      </w:pPr>
      <w:r>
        <w:rPr>
          <w:rFonts w:ascii="Times New Roman" w:hAnsi="Times New Roman"/>
          <w:b w:val="false"/>
          <w:i w:val="false"/>
          <w:color w:val="000000"/>
          <w:sz w:val="21"/>
        </w:rPr>
        <w:t>[Filed 10/31/97, Notice 5/7/97—published 11/19/97, effective 12/24/97]</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6/6/03, Notice 4/2/03—published 6/25/03, effective 7/30/03]</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7962B</w:t>
      </w:r>
      <w:r>
        <w:rPr>
          <w:rFonts w:ascii="Times New Roman" w:hAnsi="Times New Roman"/>
          <w:b w:val="false"/>
          <w:i w:val="false"/>
          <w:color w:val="000000"/>
          <w:sz w:val="21"/>
        </w:rPr>
        <w:t xml:space="preserve"> (Notice ARC 7749B, IAB 5/6/09)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9501B</w:t>
      </w:r>
      <w:r>
        <w:rPr>
          <w:rFonts w:ascii="Times New Roman" w:hAnsi="Times New Roman"/>
          <w:b w:val="false"/>
          <w:i w:val="false"/>
          <w:color w:val="000000"/>
          <w:sz w:val="21"/>
        </w:rPr>
        <w:t xml:space="preserve"> (Notice ARC 9394B,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1623C</w:t>
      </w:r>
      <w:r>
        <w:rPr>
          <w:rFonts w:ascii="Times New Roman" w:hAnsi="Times New Roman"/>
          <w:b w:val="false"/>
          <w:i w:val="false"/>
          <w:color w:val="000000"/>
          <w:sz w:val="21"/>
        </w:rPr>
        <w:t xml:space="preserve"> (Notice ARC 1460C, IAB 5/14/14)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2711C</w:t>
      </w:r>
      <w:r>
        <w:rPr>
          <w:rFonts w:ascii="Times New Roman" w:hAnsi="Times New Roman"/>
          <w:b w:val="false"/>
          <w:i w:val="false"/>
          <w:color w:val="000000"/>
          <w:sz w:val="21"/>
        </w:rPr>
        <w:t xml:space="preserve"> (Notice ARC 2499C, IAB 4/13/16)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4380C</w:t>
      </w:r>
      <w:r>
        <w:rPr>
          <w:rFonts w:ascii="Times New Roman" w:hAnsi="Times New Roman"/>
          <w:b w:val="false"/>
          <w:i w:val="false"/>
          <w:color w:val="000000"/>
          <w:sz w:val="21"/>
        </w:rPr>
        <w:t xml:space="preserve"> (Notice ARC 4173C, IAB 12/19/18)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4957C</w:t>
      </w:r>
      <w:r>
        <w:rPr>
          <w:rFonts w:ascii="Times New Roman" w:hAnsi="Times New Roman"/>
          <w:b w:val="false"/>
          <w:i w:val="false"/>
          <w:color w:val="000000"/>
          <w:sz w:val="21"/>
        </w:rPr>
        <w:t xml:space="preserve"> (Notice ARC 4506C, IAB 6/19/19)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6044C</w:t>
      </w:r>
      <w:r>
        <w:rPr>
          <w:rFonts w:ascii="Times New Roman" w:hAnsi="Times New Roman"/>
          <w:b w:val="false"/>
          <w:i w:val="false"/>
          <w:color w:val="000000"/>
          <w:sz w:val="21"/>
        </w:rPr>
        <w:t xml:space="preserve"> (Notice ARC 5744C,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7017C</w:t>
      </w:r>
      <w:r>
        <w:rPr>
          <w:rFonts w:ascii="Times New Roman" w:hAnsi="Times New Roman"/>
          <w:b w:val="false"/>
          <w:i w:val="false"/>
          <w:color w:val="000000"/>
          <w:sz w:val="21"/>
        </w:rPr>
        <w:t xml:space="preserve"> (Notice ARC 6595C, IAB 10/19/22)</w:t>
      </w:r>
      <w:r>
        <w:rPr>
          <w:rFonts w:ascii="Times New Roman" w:hAnsi="Times New Roman"/>
          <w:b w:val="false"/>
          <w:i w:val="false"/>
          <w:color w:val="000000"/>
          <w:sz w:val="21"/>
        </w:rPr>
        <w:t>, IAB 5/17/23, effective 6/21/23]</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9348C</w:t>
      </w:r>
      <w:r>
        <w:rPr>
          <w:rFonts w:ascii="Times New Roman" w:hAnsi="Times New Roman"/>
          <w:b w:val="false"/>
          <w:i w:val="false"/>
          <w:color w:val="000000"/>
          <w:sz w:val="21"/>
        </w:rPr>
        <w:t xml:space="preserve"> (Notice ARC 8866C, IAB 2/19/25)</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9.pdf" Type="http://schemas.openxmlformats.org/officeDocument/2006/relationships/hyperlink" Id="rId5"/>
    <Relationship TargetMode="External" Target="https://www.legis.iowa.gov/docs/ico/chapter/479.pdf" Type="http://schemas.openxmlformats.org/officeDocument/2006/relationships/hyperlink" Id="rId6"/>
    <Relationship TargetMode="External" Target="https://www.legis.iowa.gov/docs/iac/rule/199.10.10.pdf" Type="http://schemas.openxmlformats.org/officeDocument/2006/relationships/hyperlink" Id="rId7"/>
    <Relationship TargetMode="External" Target="https://www.legis.iowa.gov/docs/iac/rule/199.10.8.pdf" Type="http://schemas.openxmlformats.org/officeDocument/2006/relationships/hyperlink" Id="rId8"/>
    <Relationship TargetMode="External" Target="https://www.legis.iowa.gov/docs/ico/chapter/542B.pdf" Type="http://schemas.openxmlformats.org/officeDocument/2006/relationships/hyperlink" Id="rId9"/>
    <Relationship TargetMode="External" Target="https://www.legis.iowa.gov/docs/iac/chapter/199.9.pdf" Type="http://schemas.openxmlformats.org/officeDocument/2006/relationships/hyperlink" Id="rId10"/>
    <Relationship TargetMode="External" Target="https://www.legis.iowa.gov/docs/ico/chapter/479.pdf" Type="http://schemas.openxmlformats.org/officeDocument/2006/relationships/hyperlink" Id="rId11"/>
    <Relationship TargetMode="External" Target="https://www.legis.iowa.gov/docs/ico/chapter/479.5.pdf" Type="http://schemas.openxmlformats.org/officeDocument/2006/relationships/hyperlink" Id="rId12"/>
    <Relationship TargetMode="External" Target="https://www.legis.iowa.gov/docs/iac/chapter/199.42.pdf" Type="http://schemas.openxmlformats.org/officeDocument/2006/relationships/hyperlink" Id="rId13"/>
    <Relationship TargetMode="External" Target="https://www.legis.iowa.gov/docs/iac/rule/199.10.3.pdf" Type="http://schemas.openxmlformats.org/officeDocument/2006/relationships/hyperlink" Id="rId14"/>
    <Relationship TargetMode="External" Target="https://www.legis.iowa.gov/docs/iac/chapter/199.14.pdf" Type="http://schemas.openxmlformats.org/officeDocument/2006/relationships/hyperlink" Id="rId15"/>
    <Relationship TargetMode="External" Target="https://www.legis.iowa.gov/docs/iac/chapter/199.9.pdf" Type="http://schemas.openxmlformats.org/officeDocument/2006/relationships/hyperlink" Id="rId16"/>
    <Relationship TargetMode="External" Target="https://www.legis.iowa.gov/docs/iac/chapter/199.9.pdf" Type="http://schemas.openxmlformats.org/officeDocument/2006/relationships/hyperlink" Id="rId17"/>
    <Relationship TargetMode="External" Target="https://www.legis.iowa.gov/docs/ico/chapter/479.29.pdf" Type="http://schemas.openxmlformats.org/officeDocument/2006/relationships/hyperlink" Id="rId18"/>
    <Relationship TargetMode="External" Target="https://www.legis.iowa.gov/docs/ico/chapter/479.5.pdf" Type="http://schemas.openxmlformats.org/officeDocument/2006/relationships/hyperlink" Id="rId19"/>
    <Relationship TargetMode="External" Target="https://www.legis.iowa.gov/docs/iac/rule/199.10.1.pdf" Type="http://schemas.openxmlformats.org/officeDocument/2006/relationships/hyperlink" Id="rId20"/>
    <Relationship TargetMode="External" Target="https://www.legis.iowa.gov/docs/iac/rule/199.10.7.pdf" Type="http://schemas.openxmlformats.org/officeDocument/2006/relationships/hyperlink" Id="rId21"/>
    <Relationship TargetMode="External" Target="https://www.legis.iowa.gov/docs/iac/rule/199.10.1.pdf" Type="http://schemas.openxmlformats.org/officeDocument/2006/relationships/hyperlink" Id="rId22"/>
    <Relationship TargetMode="External" Target="https://www.legis.iowa.gov/docs/iac/rule/199.10.1.pdf" Type="http://schemas.openxmlformats.org/officeDocument/2006/relationships/hyperlink" Id="rId23"/>
    <Relationship TargetMode="External" Target="https://www.legis.iowa.gov/docs/ico/chapter/479.7.pdf" Type="http://schemas.openxmlformats.org/officeDocument/2006/relationships/hyperlink" Id="rId24"/>
    <Relationship TargetMode="External" Target="https://www.legis.iowa.gov/docs/ico/chapter/479.8.pdf" Type="http://schemas.openxmlformats.org/officeDocument/2006/relationships/hyperlink" Id="rId25"/>
    <Relationship TargetMode="External" Target="https://www.legis.iowa.gov/docs/iac/chapter/199.7.pdf" Type="http://schemas.openxmlformats.org/officeDocument/2006/relationships/hyperlink" Id="rId26"/>
    <Relationship TargetMode="External" Target="https://www.legis.iowa.gov/docs/iac/chapter/199.9.pdf" Type="http://schemas.openxmlformats.org/officeDocument/2006/relationships/hyperlink" Id="rId27"/>
    <Relationship TargetMode="External" Target="https://www.legis.iowa.gov/docs/ico/chapter/479.23.pdf" Type="http://schemas.openxmlformats.org/officeDocument/2006/relationships/hyperlink" Id="rId28"/>
    <Relationship TargetMode="External" Target="https://www.legis.iowa.gov/docs/iac/rule/199.10.3.pdf" Type="http://schemas.openxmlformats.org/officeDocument/2006/relationships/hyperlink" Id="rId29"/>
    <Relationship TargetMode="External" Target="https://www.legis.iowa.gov/docs/iac/rule/199.10.3.pdf" Type="http://schemas.openxmlformats.org/officeDocument/2006/relationships/hyperlink" Id="rId30"/>
    <Relationship TargetMode="External" Target="https://www.legis.iowa.gov/docs/iac/rule/199.10.3.pdf" Type="http://schemas.openxmlformats.org/officeDocument/2006/relationships/hyperlink" Id="rId31"/>
    <Relationship TargetMode="External" Target="https://www.legis.iowa.gov/docs/iac/chapter/199.14.pdf" Type="http://schemas.openxmlformats.org/officeDocument/2006/relationships/hyperlink" Id="rId32"/>
    <Relationship TargetMode="External" Target="https://www.legis.iowa.gov/docs/iac/rule/199.10.4.pdf" Type="http://schemas.openxmlformats.org/officeDocument/2006/relationships/hyperlink" Id="rId33"/>
    <Relationship TargetMode="External" Target="https://www.legis.iowa.gov/docs/iac/rule/199.10.2.pdf" Type="http://schemas.openxmlformats.org/officeDocument/2006/relationships/hyperlink" Id="rId34"/>
    <Relationship TargetMode="External" Target="https://www.legis.iowa.gov/docs/iac/chapter/199.9.pdf" Type="http://schemas.openxmlformats.org/officeDocument/2006/relationships/hyperlink" Id="rId35"/>
    <Relationship TargetMode="External" Target="https://www.legis.iowa.gov/docs/iac/rule/199.42.7.pdf" Type="http://schemas.openxmlformats.org/officeDocument/2006/relationships/hyperlink" Id="rId36"/>
    <Relationship TargetMode="External" Target="https://www.legis.iowa.gov/docs/iac/rule/199.10.10.pdf" Type="http://schemas.openxmlformats.org/officeDocument/2006/relationships/hyperlink" Id="rId37"/>
    <Relationship TargetMode="External" Target="https://www.legis.iowa.gov/docs/iac/rule/199.10.10.pdf" Type="http://schemas.openxmlformats.org/officeDocument/2006/relationships/hyperlink" Id="rId38"/>
    <Relationship TargetMode="External" Target="https://www.legis.iowa.gov/docs/iac/rule/199.10.3.pdf" Type="http://schemas.openxmlformats.org/officeDocument/2006/relationships/hyperlink" Id="rId39"/>
    <Relationship TargetMode="External" Target="mailto:dutyofficer@iuc.iowa.gov" Type="http://schemas.openxmlformats.org/officeDocument/2006/relationships/hyperlink" Id="rId40"/>
    <Relationship TargetMode="External" Target="https://www.legis.iowa.gov/docs/iac/rule/199.10.1.pdf" Type="http://schemas.openxmlformats.org/officeDocument/2006/relationships/hyperlink" Id="rId41"/>
    <Relationship TargetMode="External" Target="https://www.legis.iowa.gov/docs/iac/rule/199.10.3.pdf" Type="http://schemas.openxmlformats.org/officeDocument/2006/relationships/hyperlink" Id="rId42"/>
    <Relationship TargetMode="External" Target="https://www.legis.iowa.gov/docs/iac/rule/199.10.3.pdf" Type="http://schemas.openxmlformats.org/officeDocument/2006/relationships/hyperlink" Id="rId43"/>
    <Relationship TargetMode="External" Target="https://www.legis.iowa.gov/docs/iac/chapter/199.9.pdf" Type="http://schemas.openxmlformats.org/officeDocument/2006/relationships/hyperlink" Id="rId44"/>
    <Relationship TargetMode="External" Target="https://www.legis.iowa.gov/docs/ico/chapter/476.2.pdf" Type="http://schemas.openxmlformats.org/officeDocument/2006/relationships/hyperlink" Id="rId45"/>
    <Relationship TargetMode="External" Target="https://www.legis.iowa.gov/docs/ico/chapter/479.5.pdf" Type="http://schemas.openxmlformats.org/officeDocument/2006/relationships/hyperlink" Id="rId46"/>
    <Relationship TargetMode="External" Target="https://www.legis.iowa.gov/docs/ico/chapter/479.6.pdf" Type="http://schemas.openxmlformats.org/officeDocument/2006/relationships/hyperlink" Id="rId47"/>
    <Relationship TargetMode="External" Target="https://www.legis.iowa.gov/docs/ico/chapter/479.7.pdf" Type="http://schemas.openxmlformats.org/officeDocument/2006/relationships/hyperlink" Id="rId48"/>
    <Relationship TargetMode="External" Target="https://www.legis.iowa.gov/docs/ico/chapter/479.8.pdf" Type="http://schemas.openxmlformats.org/officeDocument/2006/relationships/hyperlink" Id="rId49"/>
    <Relationship TargetMode="External" Target="https://www.legis.iowa.gov/docs/ico/chapter/479.17.pdf" Type="http://schemas.openxmlformats.org/officeDocument/2006/relationships/hyperlink" Id="rId50"/>
    <Relationship TargetMode="External" Target="https://www.legis.iowa.gov/docs/ico/chapter/479.23.pdf" Type="http://schemas.openxmlformats.org/officeDocument/2006/relationships/hyperlink" Id="rId51"/>
    <Relationship TargetMode="External" Target="https://www.legis.iowa.gov/docs/ico/chapter/479.26.pdf" Type="http://schemas.openxmlformats.org/officeDocument/2006/relationships/hyperlink" Id="rId52"/>
    <Relationship TargetMode="External" Target="https://www.legis.iowa.gov/docs/ico/chapter/479.42.pdf" Type="http://schemas.openxmlformats.org/officeDocument/2006/relationships/hyperlink" Id="rId53"/>
    <Relationship TargetMode="External" Target="https://www.legis.iowa.gov/docs/ico/chapter/479.43.pdf" Type="http://schemas.openxmlformats.org/officeDocument/2006/relationships/hyperlink" Id="rId5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