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 xml:space="preserve">USE OF CRIMINAL CONVICTIONS IN ELIGIBILITY DETERMINATIONS </w:t>
      </w:r>
      <w:r>
        <w:br/>
      </w:r>
      <w:r>
        <w:rPr>
          <w:rFonts w:ascii="Times New Roman" w:hAnsi="Times New Roman"/>
          <w:b w:val="false"/>
          <w:i w:val="false"/>
          <w:color w:val="000000"/>
          <w:sz w:val="21"/>
        </w:rPr>
        <w:t>AND INITIAL LICENSING DECISIONS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193—15.1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licensed profession, or (2) the circumstances under which an offense was committed are circumstances customary to a licensed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or registration issued by a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193—15.2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License application. </w:t>
      </w:r>
      <w:r>
        <w:rPr>
          <w:rFonts w:ascii="Times New Roman" w:hAnsi="Times New Roman"/>
          <w:b w:val="false"/>
          <w:i w:val="false"/>
          <w:color w:val="000000"/>
          <w:sz w:val="22"/>
        </w:rPr>
        <w:t xml:space="preserve">Unless an applicant for licensure petitions the board for an eligibility determination pursuant to rule </w:t>
      </w:r>
      <w:hyperlink r:id="rId5">
        <w:r>
          <w:rPr>
            <w:rStyle w:val="Hyperlink"/>
            <w:rFonts w:ascii="Times New Roman" w:hAnsi="Times New Roman"/>
            <w:b w:val="false"/>
            <w:i w:val="false"/>
            <w:color w:val="000000"/>
            <w:sz w:val="22"/>
          </w:rPr>
          <w:t>193—15.3</w:t>
        </w:r>
      </w:hyperlink>
      <w:r>
        <w:rPr>
          <w:rFonts w:ascii="Times New Roman" w:hAnsi="Times New Roman"/>
          <w:b w:val="false"/>
          <w:i w:val="false"/>
          <w:color w:val="000000"/>
          <w:sz w:val="22"/>
        </w:rPr>
        <w:t>(272C),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val="false"/>
          <w:color w:val="000000"/>
          <w:sz w:val="22"/>
        </w:rPr>
        <w:t>An applicant will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will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val="false"/>
          <w:color w:val="000000"/>
          <w:sz w:val="22"/>
        </w:rPr>
        <w:t>An applicant will submit as a part of the license application all evidence of rehabilitation that the applicant wishes to be considered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6">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will need to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193—15.3</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yet submitted a completed license application may petition the board for a determination of whether one or more of the individual’s convictions are disqualifying offenses that would render the individual ineligible for licensure. An individual with a conviction is not required to petition the board for an eligibility determination prior to applying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To petition the board for an eligibility determination of whether one or more of the petitioner’s convictions are disqualifying offenses, a petitioner will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petition for eligibility determination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 criminal record for each of the petitioner’s convictions;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personal statement regarding whether each conviction directly relates to the duties and responsibilities of the profession and why the board should find the petitioner rehabilitated;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evidence of rehabilitation that the petitioner wishes to be considered by the board;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193—15.4</w:t>
      </w:r>
      <w:r>
        <w:rPr>
          <w:rFonts w:ascii="Times New Roman" w:hAnsi="Times New Roman"/>
          <w:b/>
          <w:i w:val="false"/>
          <w:color w:val="000000"/>
          <w:sz w:val="22"/>
        </w:rPr>
        <w:t xml:space="preserve">(272C) </w:t>
      </w:r>
      <w:r>
        <w:rPr>
          <w:rFonts w:ascii="Times New Roman" w:hAnsi="Times New Roman"/>
          <w:b/>
          <w:i w:val="false"/>
          <w:color w:val="000000"/>
          <w:sz w:val="22"/>
        </w:rPr>
        <w:t xml:space="preserve">Appeal. </w:t>
      </w:r>
      <w:r>
        <w:rPr>
          <w:rFonts w:ascii="Times New Roman" w:hAnsi="Times New Roman"/>
          <w:b w:val="false"/>
          <w:i w:val="false"/>
          <w:color w:val="000000"/>
          <w:sz w:val="22"/>
        </w:rPr>
        <w:t>A petitioner deemed ineligible or an applicant denied a license because of a disqualifying offense may appeal the decision in the manner and time frame set forth in the board’s written decision. A timely appeal will initiate a nondisciplinary contested case proceeding. The board’s rules governing contested case proceedings will apply unless otherwise specified in this rule. If the petitioner or applicant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board elects to serve as the presiding officer. When an administrative law judge serves as the presiding officer, the decision rendered is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val="false"/>
          <w:color w:val="000000"/>
          <w:sz w:val="22"/>
        </w:rPr>
        <w:t>The contested case hearing is closed to the public and the board’s review of a proposed decision occurs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will represent the board’s initial ineligibility determination or license denial and will have the burden of proof to establish that the petitioner or applicant’s convictions include at least one disqualifying offense. Upon satisfaction of this burden by a preponderance of the evidence by the office of the attorney general, the burden of proof will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will need to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will be in accordance with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193—15.5</w:t>
      </w:r>
      <w:r>
        <w:rPr>
          <w:rFonts w:ascii="Times New Roman" w:hAnsi="Times New Roman"/>
          <w:b/>
          <w:i w:val="false"/>
          <w:color w:val="000000"/>
          <w:sz w:val="22"/>
        </w:rPr>
        <w:t xml:space="preserve">(272C) </w:t>
      </w:r>
      <w:r>
        <w:rPr>
          <w:rFonts w:ascii="Times New Roman" w:hAnsi="Times New Roman"/>
          <w:b/>
          <w:i w:val="false"/>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5573C</w:t>
      </w:r>
      <w:r>
        <w:rPr>
          <w:rFonts w:ascii="Times New Roman" w:hAnsi="Times New Roman"/>
          <w:b w:val="false"/>
          <w:i w:val="false"/>
          <w:color w:val="000000"/>
          <w:sz w:val="21"/>
        </w:rPr>
        <w:t xml:space="preserve"> (Notice ARC 5400C, IAB 1/27/21)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8099C</w:t>
      </w:r>
      <w:r>
        <w:rPr>
          <w:rFonts w:ascii="Times New Roman" w:hAnsi="Times New Roman"/>
          <w:b w:val="false"/>
          <w:i w:val="false"/>
          <w:color w:val="000000"/>
          <w:sz w:val="21"/>
        </w:rPr>
        <w:t xml:space="preserve"> (Notice ARC 7525C,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15.3.pdf" Type="http://schemas.openxmlformats.org/officeDocument/2006/relationships/hyperlink" Id="rId5"/>
    <Relationship TargetMode="External" Target="https://www.legis.iowa.gov/docs/ico/chapter/272C.15.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72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