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INSOLVENCY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exempt from chapter rescission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</w:p>
    <w:p>
      <w:pPr>
        <w:spacing w:before="21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189—11.1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(533)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 of insolvency.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Insolvency shall exist where the assets of a credit union, if liquidated, would not equal the amount necessary to pay off the liability of the credit union.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189—11.2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(533)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Factors considered.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determining whether a credit union is insolvent, the superintendent shall, among other things, consider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Amount and length of delinquent loans;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Available reserves;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Source of operating funds;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4.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Book and market value of assets;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5.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Current and expected operating expenses.</w:t>
      </w:r>
    </w:p>
    <w:p>
      <w:pPr>
        <w:spacing w:before="21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189—11.3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(533)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First year of operation.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credit union in its first year of operation will not be subject to the insolvency provisions of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rules 11.1(533)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11.2(533)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unless the extent of the insolvent condition threatens the safety and soundness of the credit union, or unless the credit union has violated a provision of Iowa Code chapter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533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section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533.501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12/20/79, Notice 10/31/79—published 1/9/80, effective 2/13/80]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8/21/86—published 9/10/86, effective 8/21/86]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9/29/89, Notice 7/26/89—published 10/18/89, effective 11/22/89]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[Filed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12/10/08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, Notice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11/5/08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—published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12/31/08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, effective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2/4/09</w:t>
      </w:r>
      <w:r>
        <w:rPr>
          <w:rFonts w:ascii="Times New Roman" w:hAnsi="Times New Roman"/>
          <w:b w:val="false"/>
          <w:i w:val="false"/>
          <w:color w:val="000000"/>
          <w:sz w:val="21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rule/189.11.1.pdf" Type="http://schemas.openxmlformats.org/officeDocument/2006/relationships/hyperlink" Id="rId5"/>
    <Relationship TargetMode="External" Target="https://www.legis.iowa.gov/docs/iac/rule/189.11.2.pdf" Type="http://schemas.openxmlformats.org/officeDocument/2006/relationships/hyperlink" Id="rId6"/>
    <Relationship TargetMode="External" Target="https://www.legis.iowa.gov/docs/ico/chapter/533.pdf" Type="http://schemas.openxmlformats.org/officeDocument/2006/relationships/hyperlink" Id="rId7"/>
    <Relationship TargetMode="External" Target="https://www.legis.iowa.gov/docs/ico/chapter/533.501.pdf" Type="http://schemas.openxmlformats.org/officeDocument/2006/relationships/hyperlink" Id="rId8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