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CORPORATE CENTRAL CREDIT UNION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exempt from chapter rescission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189—10.1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Corporate central credit union powers.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corporate central credit union established in accordance with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have all the powers, restrictions, and obligations imposed upon or granted to a credit union established in accordance with that chapter, the additional powers permitted under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533.213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such other powers granted to federally chartered corporate central credit unions under Part 704 of the National Credit Union Administration Rules and Regulations.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533.213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6/15/94, Notice 5/11/94—published 7/6/94, effective 8/10/94]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12/31/08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2/4/09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33.pdf" Type="http://schemas.openxmlformats.org/officeDocument/2006/relationships/hyperlink" Id="rId5"/>
    <Relationship TargetMode="External" Target="https://www.legis.iowa.gov/docs/ico/chapter/533.213.pdf" Type="http://schemas.openxmlformats.org/officeDocument/2006/relationships/hyperlink" Id="rId6"/>
    <Relationship TargetMode="External" Target="https://www.legis.iowa.gov/docs/ico/chapter/533.21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