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981</w:t>
      </w:r>
    </w:p>
    <w:p>
      <w:pPr>
        <w:spacing w:before="0" w:after="0"/>
        <w:ind w:left="120"/>
        <w:jc w:val="center"/>
      </w:pPr>
      <w:r>
        <w:rPr>
          <w:rFonts w:ascii="Times New Roman" w:hAnsi="Times New Roman"/>
          <w:b w:val="false"/>
          <w:i w:val="false"/>
          <w:color w:val="000000"/>
          <w:sz w:val="21"/>
        </w:rPr>
        <w:t>CONTINUING EDUCATION FOR NURSING HOME ADMINISTRATION</w:t>
      </w:r>
    </w:p>
    <w:p>
      <w:pPr>
        <w:spacing w:before="0" w:after="0"/>
        <w:ind w:left="120"/>
        <w:jc w:val="center"/>
      </w:pPr>
      <w:r>
        <w:rPr>
          <w:rFonts w:ascii="Times New Roman" w:hAnsi="Times New Roman"/>
          <w:b w:val="false"/>
          <w:i w:val="false"/>
          <w:color w:val="000000"/>
          <w:sz w:val="14"/>
        </w:rPr>
        <w:t>[Prior to 8/24/88, see Nursing Home Administrators Board of Examiners [600], Ch 3]</w:t>
      </w:r>
    </w:p>
    <w:p>
      <w:pPr>
        <w:spacing w:before="0" w:after="0"/>
        <w:ind w:left="120"/>
        <w:jc w:val="center"/>
      </w:pPr>
      <w:r>
        <w:rPr>
          <w:rFonts w:ascii="Times New Roman" w:hAnsi="Times New Roman"/>
          <w:b w:val="false"/>
          <w:i w:val="false"/>
          <w:color w:val="000000"/>
          <w:sz w:val="14"/>
        </w:rPr>
        <w:t>[Prior to 9/13/95, see 645—Chapter 142]</w:t>
      </w:r>
    </w:p>
    <w:p>
      <w:pPr>
        <w:spacing w:before="0" w:after="0"/>
        <w:ind w:left="120"/>
        <w:jc w:val="center"/>
      </w:pPr>
      <w:r>
        <w:rPr>
          <w:rFonts w:ascii="Times New Roman" w:hAnsi="Times New Roman"/>
          <w:b w:val="false"/>
          <w:i w:val="false"/>
          <w:color w:val="000000"/>
          <w:sz w:val="14"/>
        </w:rPr>
        <w:t>[Prior to 9/18/24, see Professional Licensure Division[645] Ch 143]</w:t>
      </w:r>
    </w:p>
    <w:p>
      <w:pPr>
        <w:spacing w:before="0" w:after="0"/>
        <w:ind w:left="120"/>
        <w:jc w:val="both"/>
      </w:pPr>
      <w:r>
        <w:rPr>
          <w:rFonts w:ascii="Times New Roman" w:hAnsi="Times New Roman"/>
          <w:b/>
          <w:i w:val="false"/>
          <w:color w:val="000000"/>
          <w:sz w:val="22"/>
        </w:rPr>
        <w:t>481—981.1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Continuing Education Review Service (NCERS)” </w:t>
      </w:r>
      <w:r>
        <w:rPr>
          <w:rFonts w:ascii="Times New Roman" w:hAnsi="Times New Roman"/>
          <w:b w:val="false"/>
          <w:i w:val="false"/>
          <w:color w:val="000000"/>
          <w:sz w:val="22"/>
        </w:rPr>
        <w:t>means the continuing education review service operated by the National Association of Boards of Examiners for Nursing Home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January 1 of each even-numbered year and ending on December 31 of the next odd-numbered year. Each biennium, each person who is licensed to practice as a licensee in this state will be required to complete a minimum of 40 hours of continuing education. Continuing education hours do not carry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481—981.3</w:t>
      </w:r>
      <w:r>
        <w:rPr>
          <w:rFonts w:ascii="Times New Roman" w:hAnsi="Times New Roman"/>
          <w:b/>
          <w:i w:val="false"/>
          <w:color w:val="000000"/>
          <w:sz w:val="22"/>
        </w:rPr>
        <w:t xml:space="preserve">(155,272C)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continuing education programs approved by the National Continuing Education Review Service (NCERS).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 xml:space="preserve">1 academic semester hour = 15 continuing education hours </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meets the requirements in subrule </w:t>
      </w:r>
      <w:r>
        <w:rPr>
          <w:rFonts w:ascii="Times New Roman" w:hAnsi="Times New Roman"/>
          <w:b w:val="false"/>
          <w:i w:val="false"/>
          <w:color w:val="000000"/>
          <w:sz w:val="22"/>
        </w:rPr>
        <w:t>981.3(1)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presentations; conducting research; producing publications; preparing new courses; participating in home study courses; attending electronically transmitted courses; and 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Self-study coursework that meets the criteria set forth in these rules. Continuing education credit equivalent for self-study is as follows:</w:t>
      </w:r>
    </w:p>
    <w:p>
      <w:pPr>
        <w:spacing w:before="0" w:after="0"/>
        <w:ind w:left="120"/>
        <w:jc w:val="both"/>
      </w:pPr>
      <w:r>
        <w:rPr>
          <w:rFonts w:ascii="Times New Roman" w:hAnsi="Times New Roman"/>
          <w:b w:val="false"/>
          <w:i w:val="false"/>
          <w:color w:val="000000"/>
          <w:sz w:val="22"/>
        </w:rPr>
        <w:t>180 minutes of self-study work = 1 continuing education hour</w:t>
      </w:r>
    </w:p>
    <w:p>
      <w:pPr>
        <w:spacing w:before="0" w:after="0"/>
        <w:ind w:left="120"/>
        <w:jc w:val="both"/>
      </w:pPr>
      <w:r>
        <w:rPr>
          <w:rFonts w:ascii="Times New Roman" w:hAnsi="Times New Roman"/>
          <w:b w:val="false"/>
          <w:i w:val="false"/>
          <w:color w:val="000000"/>
          <w:sz w:val="22"/>
        </w:rPr>
        <w:t>The maximum number of hours for self-study, including television viewing, video or sound-recorded programs, correspondence work, or research, or by other similar means that is not directly sponsored by and supervised by an accredited postsecondary college or university or NCERS, is eight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481—981.4</w:t>
      </w:r>
      <w:r>
        <w:rPr>
          <w:rFonts w:ascii="Times New Roman" w:hAnsi="Times New Roman"/>
          <w:b/>
          <w:i w:val="false"/>
          <w:color w:val="000000"/>
          <w:sz w:val="22"/>
        </w:rPr>
        <w:t xml:space="preserve">(155,272C) </w:t>
      </w:r>
      <w:r>
        <w:rPr>
          <w:rFonts w:ascii="Times New Roman" w:hAnsi="Times New Roman"/>
          <w:b/>
          <w:i w:val="false"/>
          <w:color w:val="000000"/>
          <w:sz w:val="22"/>
        </w:rPr>
        <w:t xml:space="preserve">Exemptions. </w:t>
      </w:r>
      <w:r>
        <w:rPr>
          <w:rFonts w:ascii="Times New Roman" w:hAnsi="Times New Roman"/>
          <w:b w:val="false"/>
          <w:i w:val="false"/>
          <w:color w:val="000000"/>
          <w:sz w:val="22"/>
        </w:rPr>
        <w:t>A licensee is exempt from the continuing education requirement when that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Resided in another state with continuing education requirements that the applicant met;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a disability, illness, or primary caregiver status requiring an extension of time or exemption upon approval by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4/20/84, Notice 1/18/84—published 5/9/84, effective 6/14/84]</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10/15/85, Notice 5/8/85—published 11/6/85, effective 12/11/85]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7/20/90, Notice 4/4/90—published 8/8/90, effective 9/12/90]</w:t>
      </w:r>
    </w:p>
    <w:p>
      <w:pPr>
        <w:spacing w:before="0" w:after="0"/>
        <w:ind w:left="120"/>
        <w:jc w:val="center"/>
      </w:pPr>
      <w:r>
        <w:rPr>
          <w:rFonts w:ascii="Times New Roman" w:hAnsi="Times New Roman"/>
          <w:b w:val="false"/>
          <w:i w:val="false"/>
          <w:color w:val="000000"/>
          <w:sz w:val="21"/>
        </w:rPr>
        <w:t>[Filed 8/25/95, Notice 3/15/95—published 9/13/95, effective 10/18/95]</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7972C</w:t>
      </w:r>
      <w:r>
        <w:rPr>
          <w:rFonts w:ascii="Times New Roman" w:hAnsi="Times New Roman"/>
          <w:b w:val="false"/>
          <w:i w:val="false"/>
          <w:color w:val="000000"/>
          <w:sz w:val="21"/>
        </w:rPr>
        <w:t xml:space="preserve"> (Notice ARC 7477C,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5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