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364]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sign language interpreters and transliterators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