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946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66]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481—946.1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barbering and cosmetology arts and sciences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946.1(1)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946.1(9)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946.1(10)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505.pdf" Type="http://schemas.openxmlformats.org/officeDocument/2006/relationships/hyperlink" Id="rId4"/>
    <Relationship TargetMode="External" Target="https://www.legis.iowa.gov/docs/ico/chapter/272C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