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84]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dietetics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924.1(9)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924.1(10)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