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106]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481—906.1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mortuary science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906.1(9)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