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899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284]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481—899.1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social work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899.1(1)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899.1(9)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899.1(10)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81.505.pdf" Type="http://schemas.openxmlformats.org/officeDocument/2006/relationships/hyperlink" Id="rId4"/>
    <Relationship TargetMode="External" Target="https://www.legis.iowa.gov/docs/ico/chapter/272C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