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890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245]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481—890.1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psychology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890.1(1)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890.1(9)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890.1(10)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