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864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9/18/24, see Professional Licensure Division[645] Ch 354]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481—864.1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Board of athletic training adoption of uniform and model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hereby adopts by reference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864.1(1)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to </w:t>
      </w:r>
      <w:r>
        <w:rPr>
          <w:rFonts w:ascii="Times New Roman" w:hAnsi="Times New Roman"/>
          <w:b/>
          <w:i w:val="false"/>
          <w:color w:val="000000"/>
          <w:sz w:val="22"/>
        </w:rPr>
        <w:t>864.1(9)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Reserved.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864.1(10)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licensee review committee,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8148C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7/24/24, effective 8/28/24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8148C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7296C, IAB 1/24/24)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7/24/24, effective 8/28/24]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9/18/24]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81.505.pdf" Type="http://schemas.openxmlformats.org/officeDocument/2006/relationships/hyperlink" Id="rId4"/>
    <Relationship TargetMode="External" Target="https://www.legis.iowa.gov/docs/ico/chapter/272C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