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645—350.13(272C)]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353]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“Discipline”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licensees.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licensed to practice as an athletic trainer in Iowa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861 through 864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following acts or offenses listed in such chapter or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Professional incompetency. Professional incompetency includes, but is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lack of knowledge or ability to discharge professional obligations within the scope of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deviation from the standards of learning or skill ordinarily possessed and applied by other athletic trainers in the state of Iowa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failure to exercise the degree of care that is ordinarily exercised by the average athletic trainer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conform to the minimal standard of acceptable and prevailing practice of a licensed athletic trainer in this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regulation, rule or law of this state, another state, or the United States, which relates to the practice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licensee or an applicant for licensure in this state to report any voluntary agreements restricting the individual’s practice of athletic training in another state, district, territory or country.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Knowingly aiding, assisting, or advising a person to unlawfully practice as an athletic trainer.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Representing oneself as a licensed athletic trainer when one’s license has been suspended or revoked, or when one’s license is on inactive status.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3/29/02, Notice 10/3/01—published 4/17/02, effective 5/22/02]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7/2/03, Notice 4/16/03—published 7/23/03, effective 8/27/03]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6/22/05, Notice 4/13/05—published 7/20/05, effective 8/24/05]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12/20/05, Notice 10/12/05—published 1/18/06, effective 2/22/06]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3/21/06, Notice 1/18/06—published 4/12/06, effective 5/17/06]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4/23/08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9967B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9677B, IAB 8/24/11)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1/11/12, effective 2/15/12]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2/22/12]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5461C,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7930C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7555C,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6/5/24]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February 15, 2012, effective date of 353.2(12) delayed 70 days by the Administrative Rules Review Committee at its meeting held February 10, 2012.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2D.pdf" Type="http://schemas.openxmlformats.org/officeDocument/2006/relationships/hyperlink" Id="rId4"/>
    <Relationship TargetMode="External" Target="https://www.legis.iowa.gov/docs/iac/chapter/481.861-864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47.pdf" Type="http://schemas.openxmlformats.org/officeDocument/2006/relationships/hyperlink" Id="rId8"/>
    <Relationship TargetMode="External" Target="https://www.legis.iowa.gov/docs/ico/chapter/152D.pdf" Type="http://schemas.openxmlformats.org/officeDocument/2006/relationships/hyperlink" Id="rId9"/>
    <Relationship TargetMode="External" Target="https://www.legis.iowa.gov/docs/ico/chapter/272C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