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803</w:t>
      </w:r>
    </w:p>
    <w:p>
      <w:pPr>
        <w:spacing w:before="0" w:after="0"/>
        <w:ind w:left="120"/>
        <w:jc w:val="center"/>
      </w:pPr>
      <w:r>
        <w:rPr>
          <w:rFonts w:ascii="Times New Roman" w:hAnsi="Times New Roman"/>
          <w:b w:val="false"/>
          <w:i w:val="false"/>
          <w:color w:val="000000"/>
          <w:sz w:val="21"/>
        </w:rPr>
        <w:t>CONTINUING EDUCATION FOR PHYSICAL THERAPISTS</w:t>
      </w:r>
      <w:r>
        <w:br/>
      </w:r>
      <w:r>
        <w:rPr>
          <w:rFonts w:ascii="Times New Roman" w:hAnsi="Times New Roman"/>
          <w:b w:val="false"/>
          <w:i w:val="false"/>
          <w:color w:val="000000"/>
          <w:sz w:val="21"/>
        </w:rPr>
        <w:t>AND PHYSICAL THERAPIST ASSISTANTS</w:t>
      </w:r>
    </w:p>
    <w:p>
      <w:pPr>
        <w:spacing w:before="0" w:after="0"/>
        <w:ind w:left="120"/>
        <w:jc w:val="center"/>
      </w:pPr>
      <w:r>
        <w:rPr>
          <w:rFonts w:ascii="Times New Roman" w:hAnsi="Times New Roman"/>
          <w:b w:val="false"/>
          <w:i w:val="false"/>
          <w:color w:val="000000"/>
          <w:sz w:val="14"/>
        </w:rPr>
        <w:t>[Prior to 9/18/24, see Professional Licensure Division[645] Ch 203]</w:t>
      </w:r>
    </w:p>
    <w:p>
      <w:pPr>
        <w:spacing w:before="0" w:after="0"/>
        <w:ind w:left="120"/>
        <w:jc w:val="both"/>
      </w:pPr>
      <w:r>
        <w:rPr>
          <w:rFonts w:ascii="Times New Roman" w:hAnsi="Times New Roman"/>
          <w:b/>
          <w:i w:val="false"/>
          <w:color w:val="000000"/>
          <w:sz w:val="22"/>
        </w:rPr>
        <w:t>481—803.1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and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physical therapist or physical therapist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481—803.2</w:t>
      </w:r>
      <w:r>
        <w:rPr>
          <w:rFonts w:ascii="Times New Roman" w:hAnsi="Times New Roman"/>
          <w:b/>
          <w:i w:val="false"/>
          <w:color w:val="000000"/>
          <w:sz w:val="22"/>
        </w:rPr>
        <w:t xml:space="preserve">(148A)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that begins on the sixteenth day of the birth month and ends two years later on the fifteenth day of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physical therapist licensees. Each biennium, each person who is licensed to practice as a physical therapist in this state will be required to complete a minimum of 40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physical therapist assistant licensees. Each biennium, each person who is licensed to practice as a physical therapist assistant in this state will be required to complete a minimum of 20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40 hours of continuing education per biennium for physical therapists and a minimum of 20 hours for physical therapist assistants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803.2(3)</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for a new licensee.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481—803.3</w:t>
      </w:r>
      <w:r>
        <w:rPr>
          <w:rFonts w:ascii="Times New Roman" w:hAnsi="Times New Roman"/>
          <w:b/>
          <w:i w:val="false"/>
          <w:color w:val="000000"/>
          <w:sz w:val="22"/>
        </w:rPr>
        <w:t xml:space="preserve">(148A,272C)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Appropriate continuing education activity for purposes of license renewal will support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Completing an American Physical Therapy Association-approved postprofessional clinical residency or fellowship. A licensee will receive 1 hour of credit for every 2 hours spent in clinical residency, up to a maximum of 20 hours. Clinical residency hours may not be used for credit if the licensee is also seeking credit hours earned for postprofessional academic coursework in the same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Directly supervising students for clinical education if the students being supervised are from an accredited physical therapist or physical therapist assistant program and are participating in a full-time clinical experience (defined as approximately 40 hours per week, ranging from 1 to 18 weeks). One hour will be awarded for every 160 contact hours of supervision. A maximum of 8 hours for a physical therapist and 4 hours for a physical therapist assistant may be awarded per biennium. The physical therapist or physical therapist assistant must have documentation from the accredited educational program indicating the number of hours spent supervising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for the first offering of the course.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physical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 on a one-time basis for the first offering of a course:</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Participating in professional organizations related to the practice of physical therapy, with one credit hour received for each six months of active service as an officer, delegate, or committee member, for a maximum of four hours of credit per biennium. Verification of participation must be provided by the professional organization to document the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in the following topics are not considered to be directly and primarily related to the clinical application of physical therapy and therefore must not exceed a maximum combined total of ten hours of credit for a physical therapist licensee and five hours of credit for a physical therapist assistant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Business-related topics, such as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health topics, such as clinical research, CPR, mandatory reporter training,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7981C</w:t>
      </w:r>
      <w:r>
        <w:rPr>
          <w:rFonts w:ascii="Times New Roman" w:hAnsi="Times New Roman"/>
          <w:b w:val="false"/>
          <w:i w:val="false"/>
          <w:color w:val="000000"/>
          <w:sz w:val="21"/>
        </w:rPr>
        <w:t xml:space="preserve"> (Notice ARC 7548C,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8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