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802</w:t>
      </w:r>
    </w:p>
    <w:p>
      <w:pPr>
        <w:spacing w:before="0" w:after="0"/>
        <w:ind w:left="120"/>
        <w:jc w:val="center"/>
      </w:pPr>
      <w:r>
        <w:rPr>
          <w:rFonts w:ascii="Times New Roman" w:hAnsi="Times New Roman"/>
          <w:b w:val="false"/>
          <w:i w:val="false"/>
          <w:color w:val="000000"/>
          <w:sz w:val="21"/>
        </w:rPr>
        <w:t>DISCIPLINE FOR PHYSICAL THERAPISTS AND PHYSICAL THERAPIST ASSISTANTS</w:t>
      </w:r>
    </w:p>
    <w:p>
      <w:pPr>
        <w:spacing w:before="0" w:after="0"/>
        <w:ind w:left="120"/>
        <w:jc w:val="center"/>
      </w:pPr>
      <w:r>
        <w:rPr>
          <w:rFonts w:ascii="Times New Roman" w:hAnsi="Times New Roman"/>
          <w:b w:val="false"/>
          <w:i w:val="false"/>
          <w:color w:val="000000"/>
          <w:sz w:val="14"/>
        </w:rPr>
        <w:t>[Prior to 3/6/02, see 645—200.10(272C) and 645—202.8(272C)]</w:t>
      </w:r>
    </w:p>
    <w:p>
      <w:pPr>
        <w:spacing w:before="0" w:after="0"/>
        <w:ind w:left="120"/>
        <w:jc w:val="center"/>
      </w:pPr>
      <w:r>
        <w:rPr>
          <w:rFonts w:ascii="Times New Roman" w:hAnsi="Times New Roman"/>
          <w:b w:val="false"/>
          <w:i w:val="false"/>
          <w:color w:val="000000"/>
          <w:sz w:val="14"/>
        </w:rPr>
        <w:t>[Prior to 9/18/24, see Professional Licensure Division[645] Ch 202]</w:t>
      </w:r>
    </w:p>
    <w:p>
      <w:pPr>
        <w:spacing w:before="0" w:after="0"/>
        <w:ind w:left="120"/>
        <w:jc w:val="both"/>
      </w:pPr>
      <w:r>
        <w:rPr>
          <w:rFonts w:ascii="Times New Roman" w:hAnsi="Times New Roman"/>
          <w:b/>
          <w:i w:val="false"/>
          <w:color w:val="000000"/>
          <w:sz w:val="22"/>
        </w:rPr>
        <w:t>481—802.1</w:t>
      </w:r>
      <w:r>
        <w:rPr>
          <w:rFonts w:ascii="Times New Roman" w:hAnsi="Times New Roman"/>
          <w:b/>
          <w:i w:val="false"/>
          <w:color w:val="000000"/>
          <w:sz w:val="22"/>
        </w:rPr>
        <w:t xml:space="preserve">(148A)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 person licensed to practice in Iowa pursuant to Iowa Code chapter </w:t>
      </w:r>
      <w:hyperlink r:id="rId4">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481—Chapters 800 through 808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481—802.2</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when the board determines that any of the acts or offenses listed in such rule or in Iowa Code section </w:t>
      </w:r>
      <w:hyperlink r:id="rId7">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physical therapists or physical therapist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physical therapist or physical therapist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the licensed physical therapist or licensed physical therapist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physical therapy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physical therapy, including but not limited to the code of ethics found in rule </w:t>
      </w:r>
      <w:hyperlink r:id="rId8">
        <w:r>
          <w:rPr>
            <w:rStyle w:val="Hyperlink"/>
            <w:rFonts w:ascii="Times New Roman" w:hAnsi="Times New Roman"/>
            <w:b w:val="false"/>
            <w:i w:val="false"/>
            <w:color w:val="000000"/>
            <w:sz w:val="22"/>
          </w:rPr>
          <w:t>481—801.1</w:t>
        </w:r>
      </w:hyperlink>
      <w:r>
        <w:rPr>
          <w:rFonts w:ascii="Times New Roman" w:hAnsi="Times New Roman"/>
          <w:b w:val="false"/>
          <w:i w:val="false"/>
          <w:color w:val="000000"/>
          <w:sz w:val="22"/>
        </w:rPr>
        <w:t>(148A,272C).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802.2(4)</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of physical therapy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802.2(5)</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802.2(6)</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physical therapist or physical therapist assistant when one’s license has been suspended or revoked, or when the license is on inactive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7980C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2/13/02,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2/17/06, Notice 12/21/05—published 3/15/06, effective 4/19/06]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0094C</w:t>
      </w:r>
      <w:r>
        <w:rPr>
          <w:rFonts w:ascii="Times New Roman" w:hAnsi="Times New Roman"/>
          <w:b w:val="false"/>
          <w:i w:val="false"/>
          <w:color w:val="000000"/>
          <w:sz w:val="21"/>
        </w:rPr>
        <w:t xml:space="preserve"> (Notice ARC 9972B, IAB 1/11/12)</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7980C</w:t>
      </w:r>
      <w:r>
        <w:rPr>
          <w:rFonts w:ascii="Times New Roman" w:hAnsi="Times New Roman"/>
          <w:b w:val="false"/>
          <w:i w:val="false"/>
          <w:color w:val="000000"/>
          <w:sz w:val="21"/>
        </w:rPr>
        <w:t xml:space="preserve"> (Notice ARC 7547C,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8A.pdf" Type="http://schemas.openxmlformats.org/officeDocument/2006/relationships/hyperlink" Id="rId4"/>
    <Relationship TargetMode="External" Target="https://www.legis.iowa.gov/docs/iac/chapter/481.800-808.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ac/rule/481.801.1.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A.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