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781</w:t>
      </w:r>
    </w:p>
    <w:p>
      <w:pPr>
        <w:spacing w:before="0" w:after="0"/>
        <w:ind w:left="120"/>
        <w:jc w:val="center"/>
      </w:pPr>
      <w:r>
        <w:rPr>
          <w:rFonts w:ascii="Times New Roman" w:hAnsi="Times New Roman"/>
          <w:b w:val="false"/>
          <w:i w:val="false"/>
          <w:color w:val="000000"/>
          <w:sz w:val="21"/>
        </w:rPr>
        <w:t>PRACTICE OF PHYSICIAN ASSISTANTS</w:t>
      </w:r>
    </w:p>
    <w:p>
      <w:pPr>
        <w:spacing w:before="0" w:after="0"/>
        <w:ind w:left="120"/>
        <w:jc w:val="center"/>
      </w:pPr>
      <w:r>
        <w:rPr>
          <w:rFonts w:ascii="Times New Roman" w:hAnsi="Times New Roman"/>
          <w:b w:val="false"/>
          <w:i w:val="false"/>
          <w:color w:val="000000"/>
          <w:sz w:val="14"/>
        </w:rPr>
        <w:t>[Prior to 8/7/02, see 645—325.6(148C) to 645—325.9(148C) and 645—325.18(148C)]</w:t>
      </w:r>
    </w:p>
    <w:p>
      <w:pPr>
        <w:spacing w:before="0" w:after="0"/>
        <w:ind w:left="120"/>
        <w:jc w:val="center"/>
      </w:pPr>
      <w:r>
        <w:rPr>
          <w:rFonts w:ascii="Times New Roman" w:hAnsi="Times New Roman"/>
          <w:b w:val="false"/>
          <w:i w:val="false"/>
          <w:color w:val="000000"/>
          <w:sz w:val="14"/>
        </w:rPr>
        <w:t>[Prior to 9/18/24, see Professional Licensure Division[645] Ch 327]</w:t>
      </w:r>
    </w:p>
    <w:p>
      <w:pPr>
        <w:spacing w:before="0" w:after="0"/>
        <w:ind w:left="120"/>
        <w:jc w:val="both"/>
      </w:pPr>
      <w:r>
        <w:rPr>
          <w:rFonts w:ascii="Times New Roman" w:hAnsi="Times New Roman"/>
          <w:b/>
          <w:i w:val="false"/>
          <w:color w:val="000000"/>
          <w:sz w:val="22"/>
        </w:rPr>
        <w:t>481—781.1</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Duties. </w:t>
      </w:r>
      <w:r>
        <w:rPr>
          <w:rFonts w:ascii="Times New Roman" w:hAnsi="Times New Roman"/>
          <w:b w:val="false"/>
          <w:i w:val="false"/>
          <w:color w:val="000000"/>
          <w:sz w:val="22"/>
        </w:rPr>
        <w:t>The medical services to be provided by the physician assistant are those for which the physician assistant has been prepared by education, training, or experience and is competent to perform. The ultimate role of the physician assistant cannot be rigidly defined because of the variations in practice requirements due to geographic, economic, and sociologic factors. The high degree of responsibility a physician assistant may assume requires that, at the conclusion of the formal education, the physician assistant possess the knowledge, skills, and abilities necessary to provide those services appropriate to the practice setting. The physician assistant’s services may be utilized in any clinical settings including but not limited to offices, ambulatory clinics, hospitals, patient’s homes, extended care facilities, and nursing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 physician assistant’s duties relating to prescribing, dispensing, ordering, administering, and procuring drugs and medical devices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any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dispensing, ordering, administering, and procuring drugs and medical devices. A physician assistant may plan and initiate a therapeutic regimen that includes ordering and prescribing nonpharmacological interventions, including but not limited to durable medical equipment, nutrition, blood and blood products, and diagnostic support services, including but not limited to home health care, hospice, and physical and occupational therapy. The prescribing and dispensing of drugs may include Schedule II through V substances, as described in Iowa Code chapter </w:t>
      </w:r>
      <w:hyperlink r:id="rId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 all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assistant may prescribe drugs and medical devices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will have passed the national certifying examination conducted by the National Commission on Certification of Physician Assistants or its successor examination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must comply with appropriate federal and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assistant prescribes or dispenses controlled substances, the physician assistant must register with the federal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assistant may prescribe or order Schedule II controlled substances that are listed as depressants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may prescribe, supply, and administer drugs and medical devices in all settings, including but not limited to hospitals, health care facilities, health care institutions, hospice, clinics, offices, health maintenance organizations, and outpatient and emergency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physician assistant may request, receive, and supply sample drugs and medical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Supplying properly packaged and labeled prescription drugs, controlled substances, or medical devices when pharmacist services are not reasonably available or when it is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physician assistant is the prescriber of the medications supplied pursuant to this paragraph, the medications supplied will be for the purpose of accommodating the patient and will not be sold for more than the cost of the drug and reasonable overhead costs as they relate to supplying prescription drugs to the patient and not at a profit to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or staff assistant may assist the physician assistant in supplying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medical services to be provided by the physician assistant also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approach to a patient of any age group in any setting to elicit a medical history and perform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 diagnosis and treatment of medical or surgical problems and recording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Order, interpret, or perform laboratory tests, X-rays or other medical procedures or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Performance of therapeutic procedures such as injections, immunizations, suturing and care of wounds, removal of foreign bodies, ear and eye irrigation and other clinical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office surgical procedures including, but not limited to, skin biopsy, mole or wart removal, toenail removal, removal of a foreign body, arthrocentesis, incision and drainage of abscesses.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in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Prenatal and postnatal care and assisting a physician in obstetrical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Care of orthopedic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Performing and screening the results of special medical examinations including, but not limited to, electrocardiogram or Holter monitoring, radiography, audiometric and vision screening, tonometry, and pulmonary function screening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 and counseling of patients regarding physical and mental health on matters such as diets, disease, therapy, and normal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Function in the hospital setting by performing medical histories and physical examinations, making patient rounds, recording patient progress notes and other appropriate medical records, assisting in surgery, performing or assisting with medical procedures, providing emergency medical services and issuing, transmitting and executing patient care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Providing services to patients requiring continuing care (i.e., home, nursing home, extended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Referring patients to specialty or subspecialty physicians, medical facilities or social agencies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Immediate evaluation, treatment and institution of procedures essential to providing an appropriate response to emergency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Order drugs and supplies in the office, and assist in keeping records and in the upkeep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Admit patients to a hospital or health care facility as defined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Order diets, physical therapy, inhalation therapy, or other rehabilitative services as indicated by the patient’s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 At the request of the peace officer, withdraw a specimen of blood from a patient for the purpose of determining the alcohol concentration or the presence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Direct medical personnel, health professionals, and others involved in caring for patients and the execution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Authenticate a medical form by signing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Perform other duties appropriate to a physician assistant’s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Health care providers will consider the instructions of a physician assistant to be authoritative.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Emergency medicine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may be a member of the staff of an ambulance or rescue squad pursuant to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will document skills, training and education equivalent to that required of a certified advanced emergency medical technician or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assistant must apply for approval of advanced care training equivalency on forms supplied by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Exceptions to this subrule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serves on a basic ambulance or rescue squad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renders aid within the physician assistant’s skills during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481—781.2</w:t>
      </w:r>
      <w:r>
        <w:rPr>
          <w:rFonts w:ascii="Times New Roman" w:hAnsi="Times New Roman"/>
          <w:b/>
          <w:i w:val="false"/>
          <w:color w:val="000000"/>
          <w:sz w:val="22"/>
        </w:rPr>
        <w:t xml:space="preserve">(148C) </w:t>
      </w:r>
      <w:r>
        <w:rPr>
          <w:rFonts w:ascii="Times New Roman" w:hAnsi="Times New Roman"/>
          <w:b/>
          <w:i w:val="false"/>
          <w:color w:val="000000"/>
          <w:sz w:val="22"/>
        </w:rPr>
        <w:t xml:space="preserve">Prohibition. </w:t>
      </w:r>
      <w:r>
        <w:rPr>
          <w:rFonts w:ascii="Times New Roman" w:hAnsi="Times New Roman"/>
          <w:b w:val="false"/>
          <w:i w:val="false"/>
          <w:color w:val="000000"/>
          <w:sz w:val="22"/>
        </w:rPr>
        <w:t xml:space="preserve">No physician assistant engaged in independent practice, as defined in Iowa Code section </w:t>
      </w:r>
      <w:hyperlink r:id="rId8">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will be permitted to measure the visual power and visual efficiency of the human eye, as distinguished from routine visual screening, except in the personal presence of a supervising physician at the place where these services are 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481—781.3</w:t>
      </w:r>
      <w:r>
        <w:rPr>
          <w:rFonts w:ascii="Times New Roman" w:hAnsi="Times New Roman"/>
          <w:b/>
          <w:i w:val="false"/>
          <w:color w:val="000000"/>
          <w:sz w:val="22"/>
        </w:rPr>
        <w:t xml:space="preserve">(147,88GA,ch1020) </w:t>
      </w:r>
      <w:r>
        <w:rPr>
          <w:rFonts w:ascii="Times New Roman" w:hAnsi="Times New Roman"/>
          <w:b/>
          <w:i w:val="false"/>
          <w:color w:val="000000"/>
          <w:sz w:val="22"/>
        </w:rPr>
        <w:t xml:space="preserve">Identification as a physician assistant. </w:t>
      </w:r>
      <w:r>
        <w:rPr>
          <w:rFonts w:ascii="Times New Roman" w:hAnsi="Times New Roman"/>
          <w:b w:val="false"/>
          <w:i w:val="false"/>
          <w:color w:val="000000"/>
          <w:sz w:val="22"/>
        </w:rPr>
        <w:t>The physician assistant will be identified as a physician assistant to patients and to the public, regardless of the physician assistant’s educational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481—781.4</w:t>
      </w:r>
      <w:r>
        <w:rPr>
          <w:rFonts w:ascii="Times New Roman" w:hAnsi="Times New Roman"/>
          <w:b/>
          <w:i w:val="false"/>
          <w:color w:val="000000"/>
          <w:sz w:val="22"/>
        </w:rPr>
        <w:t xml:space="preserve">(147)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val="false"/>
          <w:color w:val="000000"/>
          <w:sz w:val="22"/>
        </w:rPr>
        <w:t>Each written outpatient prescription drug order issued by a physician assistant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patient for whom the drug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 and directions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assistant’s name and the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assistant followed by the initials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Drug Enforcement Administration (DEA) number of the physician assistant if the prescription is for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val="false"/>
          <w:color w:val="000000"/>
          <w:sz w:val="22"/>
        </w:rPr>
        <w:t>Each oral prescription drug order issued by a physician assistant will include the same information required for a written prescription, except for the written signature of the physician assistant and the physician assistant’s practice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 opioid, a physician assistant will review the patient’s information contained in the prescription monitoring program database, unless the patient is receiving inpatient hospice care or long-term residential facility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Beginning January 1, 2020, a licensee who fails to comply with the electronic prescription mandate may be subject to a nondisciplinary administrative penalty of $250 per violation, up to a maximum of $5,000 per calendar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assistant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encounter” </w:t>
      </w:r>
      <w:r>
        <w:rPr>
          <w:rFonts w:ascii="Times New Roman" w:hAnsi="Times New Roman"/>
          <w:b w:val="false"/>
          <w:i w:val="false"/>
          <w:color w:val="000000"/>
          <w:sz w:val="22"/>
        </w:rPr>
        <w:t>means that the physician assistant and the patient are in the physical presence of each other and are in the same physical location during the physician assistant-patient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physician assistant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technologies”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assistant who uses telemedicine in the diagnosis and treatment of a patient located in Iowa will hold an active Iowa physician assistant license consistent with state and federal laws. Nothing in this rule will be construed to supersede the exceptions to licensure contained in rule </w:t>
      </w:r>
      <w:hyperlink r:id="rId11">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assistant.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assistant-patient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assistant-patient relationship with the person who receives telemedicine services. The physician assistant-patient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assistant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assistant-patient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assistant health care providers. </w:t>
      </w:r>
      <w:r>
        <w:rPr>
          <w:rFonts w:ascii="Times New Roman" w:hAnsi="Times New Roman"/>
          <w:b w:val="false"/>
          <w:i w:val="false"/>
          <w:color w:val="000000"/>
          <w:sz w:val="22"/>
        </w:rPr>
        <w:t>If a licensee who uses telemedicine relies upon or delegates the provision of telemedicine services to a non-physician assistant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assistant health care provider is qualified and trained to provide that service within the scope of the non-physician assistant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assistant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assistant-patient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assistant-patient relationship, a licensee’s prescribing to a patient based solely on a telephonic evaluation is prohibited, with the exception of the circumstances described in </w:t>
      </w:r>
      <w:hyperlink r:id="rId12">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chapters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8/25/04—published 9/15/04, effective 8/25/04]</w:t>
      </w:r>
    </w:p>
    <w:p>
      <w:pPr>
        <w:spacing w:before="0" w:after="0"/>
        <w:ind w:left="120"/>
        <w:jc w:val="center"/>
      </w:pPr>
      <w:r>
        <w:rPr>
          <w:rFonts w:ascii="Times New Roman" w:hAnsi="Times New Roman"/>
          <w:b w:val="false"/>
          <w:i w:val="false"/>
          <w:color w:val="000000"/>
          <w:sz w:val="21"/>
        </w:rPr>
        <w:t>[Filed 10/18/06, Notice 8/16/06—published 11/8/06, effective 12/13/06]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[Filed ARC 9217B</w:t>
      </w:r>
      <w:r>
        <w:rPr>
          <w:rFonts w:ascii="Times New Roman" w:hAnsi="Times New Roman"/>
          <w:b w:val="false"/>
          <w:i w:val="false"/>
          <w:color w:val="000000"/>
          <w:sz w:val="21"/>
        </w:rPr>
        <w:t xml:space="preserve"> (Notice ARC 8775B,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9844B</w:t>
      </w:r>
      <w:r>
        <w:rPr>
          <w:rFonts w:ascii="Times New Roman" w:hAnsi="Times New Roman"/>
          <w:b w:val="false"/>
          <w:i w:val="false"/>
          <w:color w:val="000000"/>
          <w:sz w:val="21"/>
        </w:rPr>
        <w:t xml:space="preserve"> (Notice ARC 9580B, IAB 6/29/11)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1909C</w:t>
      </w:r>
      <w:r>
        <w:rPr>
          <w:rFonts w:ascii="Times New Roman" w:hAnsi="Times New Roman"/>
          <w:b w:val="false"/>
          <w:i w:val="false"/>
          <w:color w:val="000000"/>
          <w:sz w:val="21"/>
        </w:rPr>
        <w:t xml:space="preserve"> (Notice ARC 1741C, IAB 11/26/14)</w:t>
      </w:r>
      <w:r>
        <w:rPr>
          <w:rFonts w:ascii="Times New Roman" w:hAnsi="Times New Roman"/>
          <w:b w:val="false"/>
          <w:i w:val="false"/>
          <w:color w:val="000000"/>
          <w:sz w:val="21"/>
        </w:rPr>
        <w:t>, IAB 3/18/15, effective 4/22/15]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ARC 2436C, IAB 3/16/16, effective 2/16/16]</w:t>
      </w:r>
    </w:p>
    <w:p>
      <w:pPr>
        <w:spacing w:before="0" w:after="0"/>
        <w:ind w:left="120"/>
        <w:jc w:val="center"/>
      </w:pPr>
      <w:r>
        <w:rPr>
          <w:rFonts w:ascii="Times New Roman" w:hAnsi="Times New Roman"/>
          <w:b w:val="false"/>
          <w:i w:val="false"/>
          <w:color w:val="000000"/>
          <w:sz w:val="21"/>
        </w:rPr>
        <w:t>[Filed ARC 3642C</w:t>
      </w:r>
      <w:r>
        <w:rPr>
          <w:rFonts w:ascii="Times New Roman" w:hAnsi="Times New Roman"/>
          <w:b w:val="false"/>
          <w:i w:val="false"/>
          <w:color w:val="000000"/>
          <w:sz w:val="21"/>
        </w:rPr>
        <w:t xml:space="preserve"> (Notice ARC 3455C, IAB 11/22/17)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r>
        <w:br/>
      </w:r>
      <w:r>
        <w:rPr>
          <w:rFonts w:ascii="Times New Roman" w:hAnsi="Times New Roman"/>
          <w:b w:val="false"/>
          <w:i w:val="false"/>
          <w:color w:val="000000"/>
          <w:sz w:val="21"/>
        </w:rPr>
        <w:t>[Filed ARC 4300C</w:t>
      </w:r>
      <w:r>
        <w:rPr>
          <w:rFonts w:ascii="Times New Roman" w:hAnsi="Times New Roman"/>
          <w:b w:val="false"/>
          <w:i w:val="false"/>
          <w:color w:val="000000"/>
          <w:sz w:val="21"/>
        </w:rPr>
        <w:t xml:space="preserve"> (Notice ARC 4130C,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4953C</w:t>
      </w:r>
      <w:r>
        <w:rPr>
          <w:rFonts w:ascii="Times New Roman" w:hAnsi="Times New Roman"/>
          <w:b w:val="false"/>
          <w:i w:val="false"/>
          <w:color w:val="000000"/>
          <w:sz w:val="21"/>
        </w:rPr>
        <w:t xml:space="preserve"> (Notice ARC 4768C, IAB 11/20/19)</w:t>
      </w:r>
      <w:r>
        <w:rPr>
          <w:rFonts w:ascii="Times New Roman" w:hAnsi="Times New Roman"/>
          <w:b w:val="false"/>
          <w:i w:val="false"/>
          <w:color w:val="000000"/>
          <w:sz w:val="21"/>
        </w:rPr>
        <w:t>, IAB 2/26/20, effective 5/27/20]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5862C</w:t>
      </w:r>
      <w:r>
        <w:rPr>
          <w:rFonts w:ascii="Times New Roman" w:hAnsi="Times New Roman"/>
          <w:b w:val="false"/>
          <w:i w:val="false"/>
          <w:color w:val="000000"/>
          <w:sz w:val="21"/>
        </w:rPr>
        <w:t xml:space="preserve"> (Notice ARC 5555C,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8038C</w:t>
      </w:r>
      <w:r>
        <w:rPr>
          <w:rFonts w:ascii="Times New Roman" w:hAnsi="Times New Roman"/>
          <w:b w:val="false"/>
          <w:i w:val="false"/>
          <w:color w:val="000000"/>
          <w:sz w:val="21"/>
        </w:rPr>
        <w:t xml:space="preserve"> (Notice ARC 7528C,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June 16, 2004, effective date of amendments published in ARC 3345B delayed 70 days by the Administrative Rules Review Committee at its meeting held June 7, 2004.</w:t>
      </w:r>
    </w:p>
    <w:p>
      <w:pPr>
        <w:pBdr>
          <w:bottom w:space="2"/>
        </w:pBdr>
        <w:spacing w:before="0" w:after="0"/>
        <w:ind w:left="120"/>
        <w:jc w:val="both"/>
      </w:pPr>
      <w:r>
        <w:rPr>
          <w:rFonts w:ascii="Times New Roman" w:hAnsi="Times New Roman"/>
          <w:b w:val="false"/>
          <w:i w:val="false"/>
          <w:color w:val="000000"/>
          <w:sz w:val="22"/>
        </w:rPr>
        <w:t>April 22, 2015, effective date of ARC 1909C [327.4(2)] delayed until the adjournment of the 2016 General Assembly by the Administrative Rules Review Committee at a special meeting held April 20, 2015. At its meeting held February 5, 2016, the Committee extended the delay 70 days beyond the adjournment of the 2016 General Assembly.</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35C.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ac/rule/481.780.17.pdf" Type="http://schemas.openxmlformats.org/officeDocument/2006/relationships/hyperlink" Id="rId11"/>
    <Relationship TargetMode="External" Target="https://www.legis.iowa.gov/docs/iac/rule/645.327.9.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co/chapter/272C.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