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945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BARBERING AND COSMETOLOGY ARTS AND SCIENCES LICENSEES,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INSTRUCTORS, ESTABLISHMENTS, AND SCHOOLS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151]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IAC 12/23/92, see 645—Chapter 62]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65]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7/1/29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481—945.1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(157,272C)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“Board”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board of barbering and cosmetology arts and sciences.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“Discipline”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sanction the board may impose upon barbering and cosmetology arts and sciences licensees, instructors, blow-dry stylists, establishments, and schools.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“Licensure”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granting of a license to any person or entity licensed to practice pursuant to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481—Chapters 940 through 946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7924C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5/1/24, effective 7/1/24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481—945.2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(157,272C)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Grounds for discipline.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may impose any of the disciplinary sanctions provided in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when the board determines that any of the acts or offenses listed in such chapter or in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147.55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any of the following have occurred: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945.2(1)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Misappropriation of funds.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945.2(2)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to return the salon license to the board within 30 days of discontinuance of business under that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945.2(3)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Permitting an unlicensed employee or person under the licensee’s or the licensed school’s or establishment’s control to perform activities that require a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945.2(4)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Permitting a licensed person under the licensee’s or the licensed school’s or establishment’s control to practice outside the scope of the person’s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945.2(5)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person is determined by the investigator to be providing barbering and cosmetology services and leaving a salon at the time of inspection, which shall be prima facie evidence that an unlicensed person is providing services for which a license is required.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945.2(6)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Performing any of those practices coming within the jurisdiction of the board pursuant to Iowa Code chapter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with or without compensation, in any place other than a licensed establishment or a licensed school of barbering and cosmetology arts and sciences.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Exception: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A licensee may practice at a location that is not a licensed establishment or school of barbering and cosmetology arts and sciences when: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Providing a service authorized under Iowa Code section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157.4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(Temporary Permits).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Providing a service under rule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481—943.17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(157), “Events and services provided outside of a licensed establishment” (Iowa Code section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157.13(1)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)).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Extenuating circumstances related to the physical or mental disability or death of a customer prevent the customer from seeking services at the licensed establishment or school.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7924C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5/1/24, effective 7/1/24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481—945.3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(157,272C)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Unlawful practices.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Practices by an unlicensed person or establishment that are subject to civil penalties include, but are not limited to: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945.3(1)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Acts or practices by unlicensed persons that require licensure to practice barbering and cosmetology arts and sciences under Iowa Code chapter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945.3(2)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Acts or practices by unlicensed establishments that require licensure as an establishment or school of barbering and cosmetology arts and sciences under Iowa Code chapter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7924C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5/1/24, effective 7/1/24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chapters </w:t>
      </w:r>
      <w:hyperlink r:id="rId1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10/4/85, Notice 8/28/85—published 10/23/85, effective 11/27/85]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7/10/87—published 7/29/87, effective 7/10/87]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8/4/89, Notice 6/14/89—published 8/23/89, effective 9/27/89]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2/2/90, Notice 12/27/89—published 2/21/90, effective 3/28/90]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9/27/91, Notice 6/12/91—published 10/16/91, effective 11/20/91]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12/4/92, Notice 8/5/92—published 12/23/92, effective 1/29/93]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2/11/94, Notice 10/27/93—published 3/2/94, effective 4/6/94]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5/28/99, Notice 4/7/99—published 6/16/99, effective 7/21/99]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2/1/01, Notice 11/29/00—published 2/21/01, effective 3/28/01]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8/14/03, Notice 5/28/03—published 9/3/03, effective 10/8/03]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2/3/05, Notice 11/24/04—published 3/2/05, effective 4/6/05]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8/5/05, Notice 5/25/05—published 8/31/05, effective 10/5/05]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11/4/05, Notice 8/31/05—published 11/23/05, effective 12/28/05]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2/1/06, Notice 11/23/05—published 3/1/06, effective 4/5/06]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2/1/06, Notice 12/7/05—published 3/1/06, effective 4/5/06]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10/24/07, Notice 9/12/07—published 11/21/07, effective 1/1/08]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[Filed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12/5/08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Notice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10/8/08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—published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12/31/08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effective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2/4/09</w:t>
      </w:r>
      <w:r>
        <w:rPr>
          <w:rFonts w:ascii="Times New Roman" w:hAnsi="Times New Roman"/>
          <w:b w:val="false"/>
          <w:i w:val="false"/>
          <w:color w:val="000000"/>
          <w:sz w:val="21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8515B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8330B, IAB 12/2/09)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2/10/10, effective 3/17/10]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5755C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5455C, IAB 2/24/21)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7/14/21, effective 8/18/21]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7924C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7541C,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5/1/24, effective 7/1/24]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157.pdf" Type="http://schemas.openxmlformats.org/officeDocument/2006/relationships/hyperlink" Id="rId5"/>
    <Relationship TargetMode="External" Target="https://www.legis.iowa.gov/docs/iac/chapter/481.940-946.pdf" Type="http://schemas.openxmlformats.org/officeDocument/2006/relationships/hyperlink" Id="rId6"/>
    <Relationship TargetMode="External" Target="https://www.legis.iowa.gov/docs/iac/chapter/481.504.pdf" Type="http://schemas.openxmlformats.org/officeDocument/2006/relationships/hyperlink" Id="rId7"/>
    <Relationship TargetMode="External" Target="https://www.legis.iowa.gov/docs/ico/chapter/147.55.pdf" Type="http://schemas.openxmlformats.org/officeDocument/2006/relationships/hyperlink" Id="rId8"/>
    <Relationship TargetMode="External" Target="https://www.legis.iowa.gov/docs/ico/chapter/157.pdf" Type="http://schemas.openxmlformats.org/officeDocument/2006/relationships/hyperlink" Id="rId9"/>
    <Relationship TargetMode="External" Target="https://www.legis.iowa.gov/docs/ico/chapter/157.4.pdf" Type="http://schemas.openxmlformats.org/officeDocument/2006/relationships/hyperlink" Id="rId10"/>
    <Relationship TargetMode="External" Target="https://www.legis.iowa.gov/docs/iac/rule/481.943.17.pdf" Type="http://schemas.openxmlformats.org/officeDocument/2006/relationships/hyperlink" Id="rId11"/>
    <Relationship TargetMode="External" Target="https://www.legis.iowa.gov/docs/ico/chapter/157.13.pdf" Type="http://schemas.openxmlformats.org/officeDocument/2006/relationships/hyperlink" Id="rId12"/>
    <Relationship TargetMode="External" Target="https://www.legis.iowa.gov/docs/ico/chapter/157.pdf" Type="http://schemas.openxmlformats.org/officeDocument/2006/relationships/hyperlink" Id="rId13"/>
    <Relationship TargetMode="External" Target="https://www.legis.iowa.gov/docs/ico/chapter/157.pdf" Type="http://schemas.openxmlformats.org/officeDocument/2006/relationships/hyperlink" Id="rId14"/>
    <Relationship TargetMode="External" Target="https://www.legis.iowa.gov/docs/ico/chapter/147.pdf" Type="http://schemas.openxmlformats.org/officeDocument/2006/relationships/hyperlink" Id="rId15"/>
    <Relationship TargetMode="External" Target="https://www.legis.iowa.gov/docs/ico/chapter/157.pdf" Type="http://schemas.openxmlformats.org/officeDocument/2006/relationships/hyperlink" Id="rId16"/>
    <Relationship TargetMode="External" Target="https://www.legis.iowa.gov/docs/ico/chapter/272C.pdf" Type="http://schemas.openxmlformats.org/officeDocument/2006/relationships/hyperlink" Id="rId1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