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354]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481—864.1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athletic training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864.1(9)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