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863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DISCIPLINE FOR ATHLETIC TRAINERS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4/17/02, see 645—350.13(272C)]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353]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6/5/29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“Board”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board of athletic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“Discipline”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any sanction the board may impose upon licensees.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“Licensee”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 person licensed to practice as an athletic trainer in Iowa pursuant to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481—Chapters 861 through 864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481—863.2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(152D,272C)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Grounds for discipline.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may impose any of the disciplinary sanctions provided in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504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when the board determines that any of the following acts or offenses listed in such chapter or in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147.55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have occurred: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Professional incompetency. Professional incompetency includes, but is not limited to: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substantial lack of knowledge or ability to discharge professional obligations within the scope of practice.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substantial deviation from the standards of learning or skill ordinarily possessed and applied by other athletic trainers in the state of Iowa acting in the same or similar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failure to exercise the degree of care that is ordinarily exercised by the average athletic trainer acting in the same or similar circumstances.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to conform to the minimal standard of acceptable and prevailing practice of a licensed athletic trainer in this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Violation of a regulation, rule or law of this state, another state, or the United States, which relates to the practice of athletic training.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Failure of a licensee or an applicant for licensure in this state to report any voluntary agreements restricting the individual’s practice of athletic training in another state, district, territory or country.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Knowingly aiding, assisting, or advising a person to unlawfully practice as an athletic trainer.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863.2(5)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Representing oneself as a licensed athletic trainer when one’s license has been suspended or revoked, or when one’s license is on inactive status.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7930C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5/1/24, effective 6/5/24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These rules are intended to implement Iowa Code chapters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147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hyperlink r:id="rId10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152D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11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3/29/02, Notice 10/3/01—published 4/17/02, effective 5/22/02]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7/2/03, Notice 4/16/03—published 7/23/03, effective 8/27/03]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6/22/05, Notice 4/13/05—published 7/20/05, effective 8/24/05]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12/20/05, Notice 10/12/05—published 1/18/06, effective 2/22/06]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3/21/06, Notice 1/18/06—published 4/12/06, effective 5/17/06]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[Filed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Notice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4/23/08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—published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8/13/08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, effective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9/17/08</w:t>
      </w:r>
      <w:r>
        <w:rPr>
          <w:rFonts w:ascii="Times New Roman" w:hAnsi="Times New Roman"/>
          <w:b w:val="false"/>
          <w:i w:val="false"/>
          <w:color w:val="000000"/>
          <w:sz w:val="21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9967B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9677B, IAB 8/24/11)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1/11/12, effective 2/15/12]</w:t>
      </w:r>
      <w:r>
        <w:rPr>
          <w:rFonts w:ascii="Times New Roman" w:hAnsi="Times New Roman"/>
          <w:b w:val="false"/>
          <w:i w:val="false"/>
          <w:color w:val="000000"/>
          <w:sz w:val="10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2/22/12]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5753C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5461C, IAB 2/24/21)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7/14/21, effective 8/18/21]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7930C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7555C,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5/1/24, effective 6/5/24]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p>
      <w:pPr>
        <w:pBdr>
          <w:bottom w:space="2"/>
        </w:pBd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February 15, 2012, effective date of 353.2(12) delayed 70 days by the Administrative Rules Review Committee at its meeting held February 10, 2012.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co/chapter/152D.pdf" Type="http://schemas.openxmlformats.org/officeDocument/2006/relationships/hyperlink" Id="rId5"/>
    <Relationship TargetMode="External" Target="https://www.legis.iowa.gov/docs/iac/chapter/481.861-864.pdf" Type="http://schemas.openxmlformats.org/officeDocument/2006/relationships/hyperlink" Id="rId6"/>
    <Relationship TargetMode="External" Target="https://www.legis.iowa.gov/docs/iac/chapter/481.504.pdf" Type="http://schemas.openxmlformats.org/officeDocument/2006/relationships/hyperlink" Id="rId7"/>
    <Relationship TargetMode="External" Target="https://www.legis.iowa.gov/docs/ico/chapter/147.55.pdf" Type="http://schemas.openxmlformats.org/officeDocument/2006/relationships/hyperlink" Id="rId8"/>
    <Relationship TargetMode="External" Target="https://www.legis.iowa.gov/docs/ico/chapter/147.pdf" Type="http://schemas.openxmlformats.org/officeDocument/2006/relationships/hyperlink" Id="rId9"/>
    <Relationship TargetMode="External" Target="https://www.legis.iowa.gov/docs/ico/chapter/152D.pdf" Type="http://schemas.openxmlformats.org/officeDocument/2006/relationships/hyperlink" Id="rId10"/>
    <Relationship TargetMode="External" Target="https://www.legis.iowa.gov/docs/ico/chapter/272C.pdf" Type="http://schemas.openxmlformats.org/officeDocument/2006/relationships/hyperlink" Id="rId1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