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808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210]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481—808.1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physical and occupational therapy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808.1(1)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808.1(9)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808.1(10)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