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807</w:t>
      </w:r>
    </w:p>
    <w:p>
      <w:pPr>
        <w:spacing w:before="0" w:after="0"/>
        <w:ind w:left="120"/>
        <w:jc w:val="center"/>
      </w:pPr>
      <w:r>
        <w:rPr>
          <w:rFonts w:ascii="Times New Roman" w:hAnsi="Times New Roman"/>
          <w:b w:val="false"/>
          <w:i w:val="false"/>
          <w:color w:val="000000"/>
          <w:sz w:val="21"/>
        </w:rPr>
        <w:t xml:space="preserve">DISCIPLINE FOR OCCUPATIONAL THERAPISTS </w:t>
      </w:r>
      <w:r>
        <w:br/>
      </w:r>
      <w:r>
        <w:rPr>
          <w:rFonts w:ascii="Times New Roman" w:hAnsi="Times New Roman"/>
          <w:b w:val="false"/>
          <w:i w:val="false"/>
          <w:color w:val="000000"/>
          <w:sz w:val="21"/>
        </w:rPr>
        <w:t>AND OCCUPATIONAL THERAPY ASSISTANTS</w:t>
      </w:r>
    </w:p>
    <w:p>
      <w:pPr>
        <w:spacing w:before="0" w:after="0"/>
        <w:ind w:left="120"/>
        <w:jc w:val="center"/>
      </w:pPr>
      <w:r>
        <w:rPr>
          <w:rFonts w:ascii="Times New Roman" w:hAnsi="Times New Roman"/>
          <w:b w:val="false"/>
          <w:i w:val="false"/>
          <w:color w:val="000000"/>
          <w:sz w:val="14"/>
        </w:rPr>
        <w:t>[Prior to 3/6/02, see 645—201.10(272C)]</w:t>
      </w:r>
    </w:p>
    <w:p>
      <w:pPr>
        <w:spacing w:before="0" w:after="0"/>
        <w:ind w:left="120"/>
        <w:jc w:val="center"/>
      </w:pPr>
      <w:r>
        <w:rPr>
          <w:rFonts w:ascii="Times New Roman" w:hAnsi="Times New Roman"/>
          <w:b w:val="false"/>
          <w:i w:val="false"/>
          <w:color w:val="000000"/>
          <w:sz w:val="14"/>
        </w:rPr>
        <w:t>[Prior to 12/24/03, see 645—Ch 208]</w:t>
      </w:r>
    </w:p>
    <w:p>
      <w:pPr>
        <w:spacing w:before="0" w:after="0"/>
        <w:ind w:left="120"/>
        <w:jc w:val="center"/>
      </w:pPr>
      <w:r>
        <w:rPr>
          <w:rFonts w:ascii="Times New Roman" w:hAnsi="Times New Roman"/>
          <w:b w:val="false"/>
          <w:i w:val="false"/>
          <w:color w:val="000000"/>
          <w:sz w:val="14"/>
        </w:rPr>
        <w:t>[Prior to 9/18/24, see Professional Licensure Division[645] Ch 209]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481—807.1</w:t>
      </w:r>
      <w:r>
        <w:rPr>
          <w:rFonts w:ascii="Times New Roman" w:hAnsi="Times New Roman"/>
          <w:b/>
          <w:i w:val="false"/>
          <w:color w:val="000000"/>
          <w:sz w:val="22"/>
        </w:rPr>
        <w:t xml:space="preserve">(148B)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licensed to practice in Iowa pursuant to Iowa Code chapter </w:t>
      </w:r>
      <w:hyperlink r:id="rId5">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481—Chapters 804 through 808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7985C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481—807.2</w:t>
      </w:r>
      <w:r>
        <w:rPr>
          <w:rFonts w:ascii="Times New Roman" w:hAnsi="Times New Roman"/>
          <w:b/>
          <w:i w:val="false"/>
          <w:color w:val="000000"/>
          <w:sz w:val="22"/>
        </w:rPr>
        <w:t xml:space="preserv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w:t>
      </w:r>
      <w:hyperlink r:id="rId7">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when the board determines that any of the acts or offenses listed in that chapter or in Iowa Code section </w:t>
      </w:r>
      <w:hyperlink r:id="rId8">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807.2(1)</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occupational therapists or occupational therapy assistants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occupational therapist or occupational therapy assistant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the licensed occupational therapist or licensed occupational therapy assistant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807.2(2)</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occupational therapy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 regulation, rule or law of this state, another state, or the United States that relates to the practice of occupational therapy, including but not limited to the code of ethics found in rule </w:t>
      </w:r>
      <w:hyperlink r:id="rId9">
        <w:r>
          <w:rPr>
            <w:rStyle w:val="Hyperlink"/>
            <w:rFonts w:ascii="Times New Roman" w:hAnsi="Times New Roman"/>
            <w:b w:val="false"/>
            <w:i w:val="false"/>
            <w:color w:val="000000"/>
            <w:sz w:val="22"/>
          </w:rPr>
          <w:t>481—806.1</w:t>
        </w:r>
      </w:hyperlink>
      <w:r>
        <w:rPr>
          <w:rFonts w:ascii="Times New Roman" w:hAnsi="Times New Roman"/>
          <w:b w:val="false"/>
          <w:i w:val="false"/>
          <w:color w:val="000000"/>
          <w:sz w:val="22"/>
        </w:rPr>
        <w:t>(148B,272C).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807.2(4)</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in this state to report any voluntary agreements restricting the individual’s practice of occupational therapy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807.2(5)</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807.2(6)</w:t>
      </w:r>
      <w:r>
        <w:rPr>
          <w:rFonts w:ascii="Times New Roman" w:hAnsi="Times New Roman"/>
          <w:b w:val="false"/>
          <w:i w:val="false"/>
          <w:color w:val="000000"/>
          <w:sz w:val="22"/>
        </w:rPr>
        <w:t> </w:t>
      </w:r>
      <w:r>
        <w:rPr>
          <w:rFonts w:ascii="Times New Roman" w:hAnsi="Times New Roman"/>
          <w:b w:val="false"/>
          <w:i w:val="false"/>
          <w:color w:val="000000"/>
          <w:sz w:val="22"/>
        </w:rPr>
        <w:t>Failure to report a change of name or address within 30 days after it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807.2(7)</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licensed occupational therapist or occupational therapy assistant when one’s license has been suspended or revoked, or when the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807.2(8)</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7985C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2/14/02, Notice 10/3/01—published 3/6/02, effective 4/10/02]</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8/22/05, Notice 6/22/05—published 9/14/05, effective 10/19/05]</w:t>
      </w:r>
    </w:p>
    <w:p>
      <w:pPr>
        <w:spacing w:before="0" w:after="0"/>
        <w:ind w:left="120"/>
        <w:jc w:val="center"/>
      </w:pPr>
      <w:r>
        <w:rPr>
          <w:rFonts w:ascii="Times New Roman" w:hAnsi="Times New Roman"/>
          <w:b w:val="false"/>
          <w:i w:val="false"/>
          <w:color w:val="000000"/>
          <w:sz w:val="21"/>
        </w:rPr>
        <w:t>[Filed 11/19/05, Notice 9/14/05—published 12/21/05, effective 1/25/06]</w:t>
      </w:r>
    </w:p>
    <w:p>
      <w:pPr>
        <w:spacing w:before="0" w:after="0"/>
        <w:ind w:left="120"/>
        <w:jc w:val="center"/>
      </w:pPr>
      <w:r>
        <w:rPr>
          <w:rFonts w:ascii="Times New Roman" w:hAnsi="Times New Roman"/>
          <w:b w:val="false"/>
          <w:i w:val="false"/>
          <w:color w:val="000000"/>
          <w:sz w:val="21"/>
        </w:rPr>
        <w:t>[Filed 2/17/06, Notice 12/21/05—published 3/15/06, effective 4/19/06]</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0223C</w:t>
      </w:r>
      <w:r>
        <w:rPr>
          <w:rFonts w:ascii="Times New Roman" w:hAnsi="Times New Roman"/>
          <w:b w:val="false"/>
          <w:i w:val="false"/>
          <w:color w:val="000000"/>
          <w:sz w:val="21"/>
        </w:rPr>
        <w:t xml:space="preserve"> (Notice ARC 0134C, IAB 5/30/12)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5758C</w:t>
      </w:r>
      <w:r>
        <w:rPr>
          <w:rFonts w:ascii="Times New Roman" w:hAnsi="Times New Roman"/>
          <w:b w:val="false"/>
          <w:i w:val="false"/>
          <w:color w:val="000000"/>
          <w:sz w:val="21"/>
        </w:rPr>
        <w:t xml:space="preserve"> (Notice ARC 5456C,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7985C</w:t>
      </w:r>
      <w:r>
        <w:rPr>
          <w:rFonts w:ascii="Times New Roman" w:hAnsi="Times New Roman"/>
          <w:b w:val="false"/>
          <w:i w:val="false"/>
          <w:color w:val="000000"/>
          <w:sz w:val="21"/>
        </w:rPr>
        <w:t xml:space="preserve"> (Notice ARC 7552C,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A.pdf" Type="http://schemas.openxmlformats.org/officeDocument/2006/relationships/hyperlink" Id="rId5"/>
    <Relationship TargetMode="External" Target="https://www.legis.iowa.gov/docs/iac/chapter/481.804-808.pdf" Type="http://schemas.openxmlformats.org/officeDocument/2006/relationships/hyperlink" Id="rId6"/>
    <Relationship TargetMode="External" Target="https://www.legis.iowa.gov/docs/iac/chapter/481.504.pdf" Type="http://schemas.openxmlformats.org/officeDocument/2006/relationships/hyperlink" Id="rId7"/>
    <Relationship TargetMode="External" Target="https://www.legis.iowa.gov/docs/ico/chapter/147.55.pdf" Type="http://schemas.openxmlformats.org/officeDocument/2006/relationships/hyperlink" Id="rId8"/>
    <Relationship TargetMode="External" Target="https://www.legis.iowa.gov/docs/iac/rule/481.806.1.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148B.pdf" Type="http://schemas.openxmlformats.org/officeDocument/2006/relationships/hyperlink" Id="rId11"/>
    <Relationship TargetMode="External" Target="https://www.legis.iowa.gov/docs/ico/chapter/272C.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