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803</w:t>
      </w:r>
    </w:p>
    <w:p>
      <w:pPr>
        <w:spacing w:before="0" w:after="0"/>
        <w:ind w:left="120"/>
        <w:jc w:val="center"/>
      </w:pPr>
      <w:r>
        <w:rPr>
          <w:rFonts w:ascii="Times New Roman" w:hAnsi="Times New Roman"/>
          <w:b w:val="false"/>
          <w:i w:val="false"/>
          <w:color w:val="000000"/>
          <w:sz w:val="21"/>
        </w:rPr>
        <w:t>CONTINUING EDUCATION FOR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14"/>
        </w:rPr>
        <w:t>[Prior to 9/18/24, see Professional Licensure Division[645] 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481—803.2</w:t>
      </w:r>
      <w:r>
        <w:rPr>
          <w:rFonts w:ascii="Times New Roman" w:hAnsi="Times New Roman"/>
          <w:b/>
          <w:i w:val="false"/>
          <w:color w:val="000000"/>
          <w:sz w:val="22"/>
        </w:rPr>
        <w:t xml:space="preserve">(148A)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licensees. Each biennium, each person who is licensed to practice as a physical therapist in this state will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assistant licensees. Each biennium, each person who is licensed to practice as a physical therapist assistant in this state will be required to complete a minimum of 20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40 hours of continuing education per biennium for physical therapists and a minimum of 20 hours for physical therapist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803.2(3)</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Physical therapist licensees may apply a maximum of 20 hours from the previous renewal period. Physical therapist assistant licensees may apply a maximum of ten hours from the previous renewal period.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9398C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481—803.3</w:t>
      </w:r>
      <w:r>
        <w:rPr>
          <w:rFonts w:ascii="Times New Roman" w:hAnsi="Times New Roman"/>
          <w:b/>
          <w:i w:val="false"/>
          <w:color w:val="000000"/>
          <w:sz w:val="22"/>
        </w:rPr>
        <w:t xml:space="preserve">(148A,272C)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Completing an American Physical Therapy Association-approved postprofessional clinical residency or fellowship. A licensee will receive 1 hour of credit for every 2 hours spent in clinical residency, up to a maximum of 20 hours. Clinical residency hours may not be used for credit if the licensee is also seeking credit hours earned for postprofessional academic coursework in the same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students being supervised are from an accredited physical therapist or physical therapist assistant program and are participating in a full-time clinical experience (defined as approximately 40 hours per week, ranging from 1 to 18 weeks). One hour will be awarded for every 160 contact hours of supervision. A maximum of 8 hours for a physical therapist and 4 hours for a physical therapist assistant may be awarded per biennium. The physical therapist or physical therapist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physical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physical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physical therapy and therefore must not exceed a maximum combined total of ten hours of credit for a physical therapist licensee and five hours of credit for a physical therapist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7981C</w:t>
      </w:r>
      <w:r>
        <w:rPr>
          <w:rFonts w:ascii="Times New Roman" w:hAnsi="Times New Roman"/>
          <w:b w:val="false"/>
          <w:i w:val="false"/>
          <w:color w:val="000000"/>
          <w:sz w:val="21"/>
        </w:rPr>
        <w:t xml:space="preserve"> (Notice ARC 7548C,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9398C</w:t>
      </w:r>
      <w:r>
        <w:rPr>
          <w:rFonts w:ascii="Times New Roman" w:hAnsi="Times New Roman"/>
          <w:b w:val="false"/>
          <w:i w:val="false"/>
          <w:color w:val="000000"/>
          <w:sz w:val="21"/>
        </w:rPr>
        <w:t xml:space="preserve"> (Notice ARC 8862C, IAB 2/19/25)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