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784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330]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481—784.1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physician associates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784.1(9)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6/10/26]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