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783</w:t>
      </w:r>
    </w:p>
    <w:p>
      <w:pPr>
        <w:spacing w:before="0" w:after="0"/>
        <w:ind w:left="120"/>
        <w:jc w:val="center"/>
      </w:pPr>
      <w:r>
        <w:rPr>
          <w:rFonts w:ascii="Times New Roman" w:hAnsi="Times New Roman"/>
          <w:b w:val="false"/>
          <w:i w:val="false"/>
          <w:color w:val="000000"/>
          <w:sz w:val="21"/>
        </w:rPr>
        <w:t>DISCIPLINE FOR PHYSICIAN ASSOCIATES</w:t>
      </w:r>
    </w:p>
    <w:p>
      <w:pPr>
        <w:spacing w:before="0" w:after="0"/>
        <w:ind w:left="120"/>
        <w:jc w:val="center"/>
      </w:pPr>
      <w:r>
        <w:rPr>
          <w:rFonts w:ascii="Times New Roman" w:hAnsi="Times New Roman"/>
          <w:b w:val="false"/>
          <w:i w:val="false"/>
          <w:color w:val="000000"/>
          <w:sz w:val="14"/>
        </w:rPr>
        <w:t>[Prior to 8/7/02, see 645—325.11(148C,272C)]</w:t>
      </w:r>
    </w:p>
    <w:p>
      <w:pPr>
        <w:spacing w:before="0" w:after="0"/>
        <w:ind w:left="120"/>
        <w:jc w:val="center"/>
      </w:pPr>
      <w:r>
        <w:rPr>
          <w:rFonts w:ascii="Times New Roman" w:hAnsi="Times New Roman"/>
          <w:b w:val="false"/>
          <w:i w:val="false"/>
          <w:color w:val="000000"/>
          <w:sz w:val="14"/>
        </w:rPr>
        <w:t>[Prior to 9/18/24, see Professional Licensure Division[645] Ch 329]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481—783.1</w:t>
      </w:r>
      <w:r>
        <w:rPr>
          <w:rFonts w:ascii="Times New Roman" w:hAnsi="Times New Roman"/>
          <w:b/>
          <w:i w:val="false"/>
          <w:color w:val="000000"/>
          <w:sz w:val="22"/>
        </w:rPr>
        <w:t xml:space="preserve">(148C)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physician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“Discipline”</w:t>
      </w:r>
      <w:r>
        <w:rPr>
          <w:rFonts w:ascii="Times New Roman" w:hAnsi="Times New Roman"/>
          <w:b w:val="false"/>
          <w:i w:val="false"/>
          <w:color w:val="000000"/>
          <w:sz w:val="22"/>
        </w:rPr>
        <w:t> </w:t>
      </w:r>
      <w:r>
        <w:rPr>
          <w:rFonts w:ascii="Times New Roman" w:hAnsi="Times New Roman"/>
          <w:b w:val="false"/>
          <w:i w:val="false"/>
          <w:color w:val="000000"/>
          <w:sz w:val="22"/>
        </w:rPr>
        <w:t>means any sanction the board may impose upon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to practice as a physician associate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8040C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481—783.2</w:t>
      </w:r>
      <w:r>
        <w:rPr>
          <w:rFonts w:ascii="Times New Roman" w:hAnsi="Times New Roman"/>
          <w:b/>
          <w:i w:val="false"/>
          <w:color w:val="000000"/>
          <w:sz w:val="22"/>
        </w:rPr>
        <w:t xml:space="preserve">(147,272C)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Iowa Code section </w:t>
      </w:r>
      <w:hyperlink r:id="rId5">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when the board determines that the licensee is guilty of any of the following acts or offenses or those listed in </w:t>
      </w:r>
      <w:hyperlink r:id="rId6">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783.2(1)</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physician associates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physician associate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a physician associate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Inability to practice with reasonable skill and safety by reason of illness, drunkenness, excessive use of drugs, narcotics, chemicals, or other type of material or as a result of a mental or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783.2(2)</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783.2(3)</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licensee in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783.2(4)</w:t>
      </w:r>
      <w:r>
        <w:rPr>
          <w:rFonts w:ascii="Times New Roman" w:hAnsi="Times New Roman"/>
          <w:b w:val="false"/>
          <w:i w:val="false"/>
          <w:color w:val="000000"/>
          <w:sz w:val="22"/>
        </w:rPr>
        <w:t> </w:t>
      </w:r>
      <w:r>
        <w:rPr>
          <w:rFonts w:ascii="Times New Roman" w:hAnsi="Times New Roman"/>
          <w:b w:val="false"/>
          <w:i w:val="false"/>
          <w:color w:val="000000"/>
          <w:sz w:val="22"/>
        </w:rPr>
        <w:t xml:space="preserve">Representing oneself as a physician associate when one’s license has been suspended or revoked, or when one’s license is on inactive status, except as provided by rule </w:t>
      </w:r>
      <w:hyperlink r:id="rId7">
        <w:r>
          <w:rPr>
            <w:rStyle w:val="Hyperlink"/>
            <w:rFonts w:ascii="Times New Roman" w:hAnsi="Times New Roman"/>
            <w:b w:val="false"/>
            <w:i w:val="false"/>
            <w:color w:val="000000"/>
            <w:sz w:val="22"/>
          </w:rPr>
          <w:t>481—780.15</w:t>
        </w:r>
      </w:hyperlink>
      <w:r>
        <w:rPr>
          <w:rFonts w:ascii="Times New Roman" w:hAnsi="Times New Roman"/>
          <w:b w:val="false"/>
          <w:i w:val="false"/>
          <w:color w:val="000000"/>
          <w:sz w:val="22"/>
        </w:rPr>
        <w:t>(148C).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783.2(5)</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universal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783.2(6)</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performance of a medical function without approved supervision, if supervision is required pursuant to rules </w:t>
      </w:r>
      <w:hyperlink r:id="rId8">
        <w:r>
          <w:rPr>
            <w:rStyle w:val="Hyperlink"/>
            <w:rFonts w:ascii="Times New Roman" w:hAnsi="Times New Roman"/>
            <w:b w:val="false"/>
            <w:i w:val="false"/>
            <w:color w:val="000000"/>
            <w:sz w:val="22"/>
          </w:rPr>
          <w:t>481—780.7</w:t>
        </w:r>
      </w:hyperlink>
      <w:r>
        <w:rPr>
          <w:rFonts w:ascii="Times New Roman" w:hAnsi="Times New Roman"/>
          <w:b w:val="false"/>
          <w:i w:val="false"/>
          <w:color w:val="000000"/>
          <w:sz w:val="22"/>
        </w:rPr>
        <w:t xml:space="preserve">(148C) and </w:t>
      </w:r>
      <w:hyperlink r:id="rId9">
        <w:r>
          <w:rPr>
            <w:rStyle w:val="Hyperlink"/>
            <w:rFonts w:ascii="Times New Roman" w:hAnsi="Times New Roman"/>
            <w:b w:val="false"/>
            <w:i w:val="false"/>
            <w:color w:val="000000"/>
            <w:sz w:val="22"/>
          </w:rPr>
          <w:t>481—780.8</w:t>
        </w:r>
      </w:hyperlink>
      <w:r>
        <w:rPr>
          <w:rFonts w:ascii="Times New Roman" w:hAnsi="Times New Roman"/>
          <w:b w:val="false"/>
          <w:i w:val="false"/>
          <w:color w:val="000000"/>
          <w:sz w:val="22"/>
        </w:rPr>
        <w:t>(148C), except in cases requiring performance of evaluation and treatment procedures essential to providing an appropriate response to an emergency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783.2(7)</w:t>
      </w:r>
      <w:r>
        <w:rPr>
          <w:rFonts w:ascii="Times New Roman" w:hAnsi="Times New Roman"/>
          <w:b w:val="false"/>
          <w:i w:val="false"/>
          <w:color w:val="000000"/>
          <w:sz w:val="22"/>
        </w:rPr>
        <w:t> </w:t>
      </w:r>
      <w:r>
        <w:rPr>
          <w:rFonts w:ascii="Times New Roman" w:hAnsi="Times New Roman"/>
          <w:b w:val="false"/>
          <w:i w:val="false"/>
          <w:color w:val="000000"/>
          <w:sz w:val="22"/>
        </w:rPr>
        <w:t>Prescribing opioids in dosage amounts that exceed what would be prescribed by a reasonably prudent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8040C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7/19/02, Notice 4/3/02—published 8/7/02, effective 9/11/02]</w:t>
      </w:r>
    </w:p>
    <w:p>
      <w:pPr>
        <w:spacing w:before="0" w:after="0"/>
        <w:ind w:left="120"/>
        <w:jc w:val="center"/>
      </w:pPr>
      <w:r>
        <w:rPr>
          <w:rFonts w:ascii="Times New Roman" w:hAnsi="Times New Roman"/>
          <w:b w:val="false"/>
          <w:i w:val="false"/>
          <w:color w:val="000000"/>
          <w:sz w:val="21"/>
        </w:rPr>
        <w:t>[Filed 4/22/04, Notice 2/18/04—published 5/12/04, effective 6/16/04]</w:t>
      </w:r>
    </w:p>
    <w:p>
      <w:pPr>
        <w:spacing w:before="0" w:after="0"/>
        <w:ind w:left="120"/>
        <w:jc w:val="center"/>
      </w:pPr>
      <w:r>
        <w:rPr>
          <w:rFonts w:ascii="Times New Roman" w:hAnsi="Times New Roman"/>
          <w:b w:val="false"/>
          <w:i w:val="false"/>
          <w:color w:val="000000"/>
          <w:sz w:val="21"/>
        </w:rPr>
        <w:t>[Filed 7/21/05, Notice 5/11/05—published 8/17/05, effective 9/21/05]</w:t>
      </w:r>
    </w:p>
    <w:p>
      <w:pPr>
        <w:spacing w:before="0" w:after="0"/>
        <w:ind w:left="120"/>
        <w:jc w:val="center"/>
      </w:pPr>
      <w:r>
        <w:rPr>
          <w:rFonts w:ascii="Times New Roman" w:hAnsi="Times New Roman"/>
          <w:b w:val="false"/>
          <w:i w:val="false"/>
          <w:color w:val="000000"/>
          <w:sz w:val="21"/>
        </w:rPr>
        <w:t>[Filed 1/20/06, Notice 11/9/05—published 2/15/06, effective 3/22/06]</w:t>
      </w:r>
    </w:p>
    <w:p>
      <w:pPr>
        <w:spacing w:before="0" w:after="0"/>
        <w:ind w:left="120"/>
        <w:jc w:val="center"/>
      </w:pPr>
      <w:r>
        <w:rPr>
          <w:rFonts w:ascii="Times New Roman" w:hAnsi="Times New Roman"/>
          <w:b w:val="false"/>
          <w:i w:val="false"/>
          <w:color w:val="000000"/>
          <w:sz w:val="21"/>
        </w:rPr>
        <w:t>[Filed 4/20/06, Notice 2/15/06—published 5/10/06, effective 6/14/06]</w:t>
      </w:r>
    </w:p>
    <w:p>
      <w:pPr>
        <w:spacing w:before="0" w:after="0"/>
        <w:ind w:left="120"/>
        <w:jc w:val="center"/>
      </w:pPr>
      <w:r>
        <w:rPr>
          <w:rFonts w:ascii="Times New Roman" w:hAnsi="Times New Roman"/>
          <w:b w:val="false"/>
          <w:i w:val="false"/>
          <w:color w:val="000000"/>
          <w:sz w:val="21"/>
        </w:rPr>
        <w:t>[Filed 10/19/07, Notice 8/15/07—published 11/7/07, effective 12/12/07]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8588B</w:t>
      </w:r>
      <w:r>
        <w:rPr>
          <w:rFonts w:ascii="Times New Roman" w:hAnsi="Times New Roman"/>
          <w:b w:val="false"/>
          <w:i w:val="false"/>
          <w:color w:val="000000"/>
          <w:sz w:val="21"/>
        </w:rPr>
        <w:t xml:space="preserve"> (Notice ARC 8282B, IAB 11/18/09)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9666B</w:t>
      </w:r>
      <w:r>
        <w:rPr>
          <w:rFonts w:ascii="Times New Roman" w:hAnsi="Times New Roman"/>
          <w:b w:val="false"/>
          <w:i w:val="false"/>
          <w:color w:val="000000"/>
          <w:sz w:val="21"/>
        </w:rPr>
        <w:t xml:space="preserve"> (Notice ARC 9548B, IAB 6/1/11)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4299C</w:t>
      </w:r>
      <w:r>
        <w:rPr>
          <w:rFonts w:ascii="Times New Roman" w:hAnsi="Times New Roman"/>
          <w:b w:val="false"/>
          <w:i w:val="false"/>
          <w:color w:val="000000"/>
          <w:sz w:val="21"/>
        </w:rPr>
        <w:t xml:space="preserve"> (Notice ARC 4128C,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5177C</w:t>
      </w:r>
      <w:r>
        <w:rPr>
          <w:rFonts w:ascii="Times New Roman" w:hAnsi="Times New Roman"/>
          <w:b w:val="false"/>
          <w:i w:val="false"/>
          <w:color w:val="000000"/>
          <w:sz w:val="21"/>
        </w:rPr>
        <w:t xml:space="preserve"> (Notice ARC 5043C, IAB 6/3/20)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ARC 5752C</w:t>
      </w:r>
      <w:r>
        <w:rPr>
          <w:rFonts w:ascii="Times New Roman" w:hAnsi="Times New Roman"/>
          <w:b w:val="false"/>
          <w:i w:val="false"/>
          <w:color w:val="000000"/>
          <w:sz w:val="21"/>
        </w:rPr>
        <w:t xml:space="preserve"> (Notice ARC 5368C,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8040C</w:t>
      </w:r>
      <w:r>
        <w:rPr>
          <w:rFonts w:ascii="Times New Roman" w:hAnsi="Times New Roman"/>
          <w:b w:val="false"/>
          <w:i w:val="false"/>
          <w:color w:val="000000"/>
          <w:sz w:val="21"/>
        </w:rPr>
        <w:t xml:space="preserve"> (Notice ARC 7530C,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[Editorial change: IAC Supplement 6/10/26]</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3.pdf" Type="http://schemas.openxmlformats.org/officeDocument/2006/relationships/hyperlink" Id="rId5"/>
    <Relationship TargetMode="External" Target="https://www.legis.iowa.gov/docs/iac/chapter/481.504.pdf" Type="http://schemas.openxmlformats.org/officeDocument/2006/relationships/hyperlink" Id="rId6"/>
    <Relationship TargetMode="External" Target="https://www.legis.iowa.gov/docs/iac/rule/481.780.15.pdf" Type="http://schemas.openxmlformats.org/officeDocument/2006/relationships/hyperlink" Id="rId7"/>
    <Relationship TargetMode="External" Target="https://www.legis.iowa.gov/docs/iac/rule/481.780.7.pdf" Type="http://schemas.openxmlformats.org/officeDocument/2006/relationships/hyperlink" Id="rId8"/>
    <Relationship TargetMode="External" Target="https://www.legis.iowa.gov/docs/iac/rule/481.780.8.pdf" Type="http://schemas.openxmlformats.org/officeDocument/2006/relationships/hyperlink" Id="rId9"/>
    <Relationship TargetMode="External" Target="https://www.legis.iowa.gov/docs/ico/chapter/147.pdf" Type="http://schemas.openxmlformats.org/officeDocument/2006/relationships/hyperlink" Id="rId10"/>
    <Relationship TargetMode="External" Target="https://www.legis.iowa.gov/docs/ico/chapter/148C.pdf" Type="http://schemas.openxmlformats.org/officeDocument/2006/relationships/hyperlink" Id="rId11"/>
    <Relationship TargetMode="External" Target="https://www.legis.iowa.gov/docs/ico/chapter/272C.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