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OPTOMETRISTS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6/13/01, see 645—Ch 180]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8/7/02, see 645—Ch 182]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183]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481—763.1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(154,272C)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discipline.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763.1(1)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impose any of the disciplinary sanctions provided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481—504.3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(272C) when the board determines that the licensee is guilty of any of the following acts or offenses or those listed in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763.1(2)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licensee prescribes any controlled substance in dosage amounts that exceed what would be prescribed by a reasonably prudent licensee.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7977C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5/25/01, Notice 4/4/01—published 6/13/01, effective 7/18/01]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7/18/02, Notice 5/15/02—published 8/7/02, effective 9/11/02]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4/8/04, Notice 2/4/04—published 4/28/04, effective 6/2/04]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7/8/05, Notice 5/11/05—published 8/3/05, effective 9/7/05]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1/13/06, Notice 10/26/05—published 2/1/06, effective 3/8/06]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4/13/06, Notice 2/1/06—published 5/10/06, effective 6/14/06]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10/14/08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8/27/08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11/5/08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12/10/08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9641B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9519B, IAB 5/18/11)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7/27/11, effective 8/31/11]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4951C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4668C, IAB 9/25/19)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2/26/20, effective 4/1/20]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5776C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5458C, IAB 2/24/21)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7/14/21, effective 8/18/21]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7977C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7475C, IAB 1/10/24)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5/15/24, effective 6/19/24]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rule/481.504.3.pdf" Type="http://schemas.openxmlformats.org/officeDocument/2006/relationships/hyperlink" Id="rId5"/>
    <Relationship TargetMode="External" Target="https://www.legis.iowa.gov/docs/iac/chapter/481.504.pdf" Type="http://schemas.openxmlformats.org/officeDocument/2006/relationships/hyperlink" Id="rId6"/>
    <Relationship TargetMode="External" Target="https://www.legis.iowa.gov/docs/ico/chapter/147.pdf" Type="http://schemas.openxmlformats.org/officeDocument/2006/relationships/hyperlink" Id="rId7"/>
    <Relationship TargetMode="External" Target="https://www.legis.iowa.gov/docs/ico/chapter/154.pdf" Type="http://schemas.openxmlformats.org/officeDocument/2006/relationships/hyperlink" Id="rId8"/>
    <Relationship TargetMode="External" Target="https://www.legis.iowa.gov/docs/ico/chapter/272C.pdf" Type="http://schemas.openxmlformats.org/officeDocument/2006/relationships/hyperlink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