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266]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481—723.1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respiratory care and polysomnography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723.1(1)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723.1(9)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723.1(10)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