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705</w:t>
      </w:r>
    </w:p>
    <w:p>
      <w:pPr>
        <w:spacing w:before="0" w:after="0"/>
        <w:ind w:left="120"/>
        <w:jc w:val="center"/>
      </w:pPr>
      <w:r>
        <w:rPr>
          <w:rFonts w:ascii="Times New Roman" w:hAnsi="Times New Roman"/>
          <w:b w:val="false"/>
          <w:i w:val="false"/>
          <w:color w:val="000000"/>
          <w:sz w:val="21"/>
        </w:rPr>
        <w:t>CONTINUING EDUCATION FOR ORTHOTISTS, PROSTHETISTS, AND PEDORTHISTS</w:t>
      </w:r>
    </w:p>
    <w:p>
      <w:pPr>
        <w:spacing w:before="0" w:after="0"/>
        <w:ind w:left="120"/>
        <w:jc w:val="center"/>
      </w:pPr>
      <w:r>
        <w:rPr>
          <w:rFonts w:ascii="Times New Roman" w:hAnsi="Times New Roman"/>
          <w:b w:val="false"/>
          <w:i w:val="false"/>
          <w:color w:val="000000"/>
          <w:sz w:val="14"/>
        </w:rPr>
        <w:t>[Prior to 9/18/24, see Professional Licensure Division[645] Ch 225]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481—705.1</w:t>
      </w:r>
      <w:r>
        <w:rPr>
          <w:rFonts w:ascii="Times New Roman" w:hAnsi="Times New Roman"/>
          <w:b/>
          <w:i w:val="false"/>
          <w:color w:val="000000"/>
          <w:sz w:val="22"/>
        </w:rPr>
        <w:t xml:space="preserve">(148F)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“ABC” </w:t>
      </w:r>
      <w:r>
        <w:rPr>
          <w:rFonts w:ascii="Times New Roman" w:hAnsi="Times New Roman"/>
          <w:b w:val="false"/>
          <w:i w:val="false"/>
          <w:color w:val="000000"/>
          <w:sz w:val="22"/>
        </w:rPr>
        <w:t>means the American Board for Certification in Orthotics, Prosthetics and Pedorthics, Incorporated.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podiatry.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“BOC” </w:t>
      </w:r>
      <w:r>
        <w:rPr>
          <w:rFonts w:ascii="Times New Roman" w:hAnsi="Times New Roman"/>
          <w:b w:val="false"/>
          <w:i w:val="false"/>
          <w:color w:val="000000"/>
          <w:sz w:val="22"/>
        </w:rPr>
        <w:t>means the Board of Certification/Accreditation, 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acquired during licensure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“Independent study” </w:t>
      </w:r>
      <w:r>
        <w:rPr>
          <w:rFonts w:ascii="Times New Roman" w:hAnsi="Times New Roman"/>
          <w:b w:val="false"/>
          <w:i w:val="false"/>
          <w:color w:val="000000"/>
          <w:sz w:val="22"/>
        </w:rPr>
        <w:t>means a subject/program/activity that a person pursues autonomously that meets standards for approval criteria in the rules and includes a posttest.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an orthotist, prosthetist, or pedorthist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481—705.2</w:t>
      </w:r>
      <w:r>
        <w:rPr>
          <w:rFonts w:ascii="Times New Roman" w:hAnsi="Times New Roman"/>
          <w:b/>
          <w:i w:val="false"/>
          <w:color w:val="000000"/>
          <w:sz w:val="22"/>
        </w:rPr>
        <w:t xml:space="preserve">(148F,272C)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extends for a two-year period beginning on July 1 of each even-numbered year and ending on June 30 of the next even-numbered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an orthotist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prosthetist in this state shall be required to complete a minimum of 30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biennium, each person who is licensed to practice as a pedorthist in this state shall be required to complete a minimum of 20 hours of continuing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705.2(2)</w:t>
      </w:r>
      <w:r>
        <w:rPr>
          <w:rFonts w:ascii="Times New Roman" w:hAnsi="Times New Roman"/>
          <w:b w:val="false"/>
          <w:i w:val="false"/>
          <w:color w:val="000000"/>
          <w:sz w:val="22"/>
        </w:rPr>
        <w:t> </w:t>
      </w:r>
      <w:r>
        <w:rPr>
          <w:rFonts w:ascii="Times New Roman" w:hAnsi="Times New Roman"/>
          <w:b w:val="false"/>
          <w:i w:val="false"/>
          <w:color w:val="000000"/>
          <w:sz w:val="22"/>
        </w:rPr>
        <w:t>Requirements for new licensees. Those persons licensed for the first time shall not be required to complete continuing education as a prerequisite for the first renewal of their licenses. Continuing education hours acquired anytime from the initial licensing until the second license renewal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new orthotic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new prosthetic licensee will be required to complete a minimum of 30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new pedorthic licensee will be required to complete a minimum of 20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705.2(3)</w:t>
      </w:r>
      <w:r>
        <w:rPr>
          <w:rFonts w:ascii="Times New Roman" w:hAnsi="Times New Roman"/>
          <w:b w:val="false"/>
          <w:i w:val="false"/>
          <w:color w:val="000000"/>
          <w:sz w:val="22"/>
        </w:rPr>
        <w:t> </w:t>
      </w:r>
      <w:r>
        <w:rPr>
          <w:rFonts w:ascii="Times New Roman" w:hAnsi="Times New Roman"/>
          <w:b w:val="false"/>
          <w:i w:val="false"/>
          <w:color w:val="000000"/>
          <w:sz w:val="22"/>
        </w:rPr>
        <w:t>Hours of continuing education credit may be obtained by attending and participating in a continuing education activity. These hours must be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705.2(4)</w:t>
      </w:r>
      <w:r>
        <w:rPr>
          <w:rFonts w:ascii="Times New Roman" w:hAnsi="Times New Roman"/>
          <w:b w:val="false"/>
          <w:i w:val="false"/>
          <w:color w:val="000000"/>
          <w:sz w:val="22"/>
        </w:rPr>
        <w:t> </w:t>
      </w:r>
      <w:r>
        <w:rPr>
          <w:rFonts w:ascii="Times New Roman" w:hAnsi="Times New Roman"/>
          <w:b w:val="false"/>
          <w:i w:val="false"/>
          <w:color w:val="000000"/>
          <w:sz w:val="22"/>
        </w:rPr>
        <w:t>Licensees who complete continuing education hours in excess of the requirements for renewal may apply up to 50 percent of the required hours to the following renewal period. Prosthetists and orthotists may apply a maximum of 15 hours from the previous renewal period, and pedorthists may apply a maximum of 10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705.2(5)</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each licensee to finance the cost of continuing education.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9217C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481—705.3</w:t>
      </w:r>
      <w:r>
        <w:rPr>
          <w:rFonts w:ascii="Times New Roman" w:hAnsi="Times New Roman"/>
          <w:b/>
          <w:i w:val="false"/>
          <w:color w:val="000000"/>
          <w:sz w:val="22"/>
        </w:rPr>
        <w:t xml:space="preserve">(148F,272C)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that meets all of the following criteria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that said individuals should be considered qualified concerning the subject matter of the program. At the time of audit, the board may request the qualifications of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proof of attendance to licensees in attendance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Date, location, course title, and presenter(s);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Number of program contact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completion or evidence of successful completion of the course provided by the course sponsor.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705.3(2)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for licensees.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attending workshops, conferences, symposiums, electronically transmitted courses, live interactive conferences, and academic courses that relate directly to the professional competency of the licensee. Official transcripts indicating successful completion of academic courses that apply to the field of orthotics, prosthetics, or pedorthics will be necessary in order to receive the following continuing education credits:</w:t>
      </w:r>
    </w:p>
    <w:p>
      <w:pPr>
        <w:spacing w:before="0" w:after="0"/>
        <w:ind w:left="120"/>
        <w:jc w:val="both"/>
      </w:pPr>
      <w:r>
        <w:rPr>
          <w:rFonts w:ascii="Times New Roman" w:hAnsi="Times New Roman"/>
          <w:b w:val="false"/>
          <w:i w:val="false"/>
          <w:color w:val="000000"/>
          <w:sz w:val="22"/>
        </w:rPr>
        <w:t>1 academic semester hour = 15 continuing education hours of credit</w:t>
      </w:r>
    </w:p>
    <w:p>
      <w:pPr>
        <w:spacing w:before="0" w:after="0"/>
        <w:ind w:left="120"/>
        <w:jc w:val="both"/>
      </w:pPr>
      <w:r>
        <w:rPr>
          <w:rFonts w:ascii="Times New Roman" w:hAnsi="Times New Roman"/>
          <w:b w:val="false"/>
          <w:i w:val="false"/>
          <w:color w:val="000000"/>
          <w:sz w:val="22"/>
        </w:rPr>
        <w:t>1 academic trimester hour = 12 continuing education hours of credit</w:t>
      </w:r>
    </w:p>
    <w:p>
      <w:pPr>
        <w:spacing w:before="0" w:after="0"/>
        <w:ind w:left="120"/>
        <w:jc w:val="both"/>
      </w:pPr>
      <w:r>
        <w:rPr>
          <w:rFonts w:ascii="Times New Roman" w:hAnsi="Times New Roman"/>
          <w:b w:val="false"/>
          <w:i w:val="false"/>
          <w:color w:val="000000"/>
          <w:sz w:val="22"/>
        </w:rPr>
        <w:t>1 academic quarter hour = 10 continuing education hours of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Licensees may obtain continuing education hours of credit by teaching in an approved college, university, or graduate school. The licensee may receive credit on a one-time basis for the first offering of a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of credit may be granted for any of the following activities not to exceed a maximum combined total of 15 hours for orthotists and prosthetists and 10 hours for pedorthists: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Presenting professional programs that meet the criteria listed in this rule. Two hours of credit will be awarded for each hour of presentation. A course schedule or brochure must be maintained for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Authoring research or other activities, the results of which are published in a recognized professional publication. The licensee will receive five hours of credit per page.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Viewing videotaped presentations and electronically transmitted material that have a postcourse test if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is a sponsoring group or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facilitator or program official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program official is not the only attendee;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program meets all the criteria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home study courses that have a certificate of completion and a postcourse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business-related topics: marketing, time management, government regulations,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personal skills topics: career burnout, communication skills, human relations, and other like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Participating in courses that have general health topics: clinical research, CPR, child abuse reporting, and other like topics.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481—705.4</w:t>
      </w:r>
      <w:r>
        <w:rPr>
          <w:rFonts w:ascii="Times New Roman" w:hAnsi="Times New Roman"/>
          <w:b/>
          <w:i w:val="false"/>
          <w:color w:val="000000"/>
          <w:sz w:val="22"/>
        </w:rPr>
        <w:t xml:space="preserve">(148F,272C) </w:t>
      </w:r>
      <w:r>
        <w:rPr>
          <w:rFonts w:ascii="Times New Roman" w:hAnsi="Times New Roman"/>
          <w:b/>
          <w:i w:val="false"/>
          <w:color w:val="000000"/>
          <w:sz w:val="22"/>
        </w:rPr>
        <w:t xml:space="preserve">Audit of continuing education report. </w:t>
      </w:r>
      <w:r>
        <w:rPr>
          <w:rFonts w:ascii="Times New Roman" w:hAnsi="Times New Roman"/>
          <w:b w:val="false"/>
          <w:i w:val="false"/>
          <w:color w:val="000000"/>
          <w:sz w:val="22"/>
        </w:rPr>
        <w:t xml:space="preserve">In addition to the requirements of </w:t>
      </w:r>
      <w:hyperlink r:id="rId5">
        <w:r>
          <w:rPr>
            <w:rStyle w:val="Hyperlink"/>
            <w:rFonts w:ascii="Times New Roman" w:hAnsi="Times New Roman"/>
            <w:b w:val="false"/>
            <w:i w:val="false"/>
            <w:color w:val="000000"/>
            <w:sz w:val="22"/>
          </w:rPr>
          <w:t>645—4.11</w:t>
        </w:r>
      </w:hyperlink>
      <w:r>
        <w:rPr>
          <w:rFonts w:ascii="Times New Roman" w:hAnsi="Times New Roman"/>
          <w:b w:val="false"/>
          <w:i w:val="false"/>
          <w:color w:val="000000"/>
          <w:sz w:val="22"/>
        </w:rPr>
        <w:t>(272C), proof of current BOC or ABC certification as an orthotist, prosthetist, or pedorthist will be accepted in lieu of individual certificates of completion for an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7991C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7">
        <w:r>
          <w:rPr>
            <w:rStyle w:val="Hyperlink"/>
            <w:rFonts w:ascii="Times New Roman" w:hAnsi="Times New Roman"/>
            <w:b w:val="false"/>
            <w:i w:val="false"/>
            <w:color w:val="000000"/>
            <w:sz w:val="22"/>
          </w:rPr>
          <w:t>148F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1192C</w:t>
      </w:r>
      <w:r>
        <w:rPr>
          <w:rFonts w:ascii="Times New Roman" w:hAnsi="Times New Roman"/>
          <w:b w:val="false"/>
          <w:i w:val="false"/>
          <w:color w:val="000000"/>
          <w:sz w:val="21"/>
        </w:rPr>
        <w:t xml:space="preserve"> (Notice ARC 0942C, IAB 8/7/13)</w:t>
      </w:r>
      <w:r>
        <w:rPr>
          <w:rFonts w:ascii="Times New Roman" w:hAnsi="Times New Roman"/>
          <w:b w:val="false"/>
          <w:i w:val="false"/>
          <w:color w:val="000000"/>
          <w:sz w:val="21"/>
        </w:rPr>
        <w:t>, IAB 11/27/13, effective 1/1/14]</w:t>
      </w:r>
    </w:p>
    <w:p>
      <w:pPr>
        <w:spacing w:before="0" w:after="0"/>
        <w:ind w:left="120"/>
        <w:jc w:val="center"/>
      </w:pPr>
      <w:r>
        <w:rPr>
          <w:rFonts w:ascii="Times New Roman" w:hAnsi="Times New Roman"/>
          <w:b w:val="false"/>
          <w:i w:val="false"/>
          <w:color w:val="000000"/>
          <w:sz w:val="21"/>
        </w:rPr>
        <w:t>[Filed ARC 7991C</w:t>
      </w:r>
      <w:r>
        <w:rPr>
          <w:rFonts w:ascii="Times New Roman" w:hAnsi="Times New Roman"/>
          <w:b w:val="false"/>
          <w:i w:val="false"/>
          <w:color w:val="000000"/>
          <w:sz w:val="21"/>
        </w:rPr>
        <w:t xml:space="preserve"> (Notice ARC 7180C, IAB 12/13/23)</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9217C</w:t>
      </w:r>
      <w:r>
        <w:rPr>
          <w:rFonts w:ascii="Times New Roman" w:hAnsi="Times New Roman"/>
          <w:b w:val="false"/>
          <w:i w:val="false"/>
          <w:color w:val="000000"/>
          <w:sz w:val="21"/>
        </w:rPr>
        <w:t xml:space="preserve"> (Notice ARC 8881C,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45.4.11.pdf" Type="http://schemas.openxmlformats.org/officeDocument/2006/relationships/hyperlink" Id="rId5"/>
    <Relationship TargetMode="External" Target="https://www.legis.iowa.gov/docs/ico/chapter/272C.2.pdf" Type="http://schemas.openxmlformats.org/officeDocument/2006/relationships/hyperlink" Id="rId6"/>
    <Relationship TargetMode="External" Target="https://www.legis.iowa.gov/docs/ico/chapter/148F.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